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D04C3B" w14:textId="77777777" w:rsidR="00E851E0" w:rsidRDefault="00E851E0" w:rsidP="00E851E0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Обґрунтування</w:t>
      </w:r>
      <w:proofErr w:type="spell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технічних</w:t>
      </w:r>
      <w:proofErr w:type="spell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та </w:t>
      </w: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якісних</w:t>
      </w:r>
      <w:proofErr w:type="spell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характеристик предмета </w:t>
      </w: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закупівлі</w:t>
      </w:r>
      <w:proofErr w:type="spell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розміру</w:t>
      </w:r>
      <w:proofErr w:type="spell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бюджетного </w:t>
      </w: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призначення</w:t>
      </w:r>
      <w:proofErr w:type="spell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очікуваної</w:t>
      </w:r>
      <w:proofErr w:type="spell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вартості</w:t>
      </w:r>
      <w:proofErr w:type="spellEnd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предмета </w:t>
      </w:r>
      <w:proofErr w:type="spellStart"/>
      <w:r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закупівлі</w:t>
      </w:r>
      <w:proofErr w:type="spellEnd"/>
    </w:p>
    <w:p w14:paraId="3F0953A4" w14:textId="77777777" w:rsidR="00E851E0" w:rsidRDefault="00E851E0" w:rsidP="00E851E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відповідно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до пункту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4¹ постанови КМУ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11.10.2016 № 710 «Про </w:t>
      </w:r>
      <w:proofErr w:type="spellStart"/>
      <w:r>
        <w:rPr>
          <w:rFonts w:ascii="Times New Roman" w:hAnsi="Times New Roman" w:cs="Times New Roman"/>
          <w:sz w:val="24"/>
          <w:szCs w:val="24"/>
        </w:rPr>
        <w:t>ефективне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використання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державних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коштів</w:t>
      </w:r>
      <w:proofErr w:type="spellEnd"/>
      <w:r>
        <w:rPr>
          <w:rFonts w:ascii="Times New Roman" w:hAnsi="Times New Roman" w:cs="Times New Roman"/>
          <w:sz w:val="24"/>
          <w:szCs w:val="24"/>
        </w:rPr>
        <w:t>» (</w:t>
      </w:r>
      <w:proofErr w:type="spellStart"/>
      <w:r>
        <w:rPr>
          <w:rFonts w:ascii="Times New Roman" w:hAnsi="Times New Roman" w:cs="Times New Roman"/>
          <w:sz w:val="24"/>
          <w:szCs w:val="24"/>
        </w:rPr>
        <w:t>зі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змінами</w:t>
      </w:r>
      <w:proofErr w:type="spellEnd"/>
      <w:r>
        <w:rPr>
          <w:rFonts w:ascii="Times New Roman" w:hAnsi="Times New Roman" w:cs="Times New Roman"/>
          <w:sz w:val="24"/>
          <w:szCs w:val="24"/>
        </w:rPr>
        <w:t>))</w:t>
      </w:r>
    </w:p>
    <w:p w14:paraId="63DA9D1B" w14:textId="77777777" w:rsidR="00E851E0" w:rsidRDefault="00E851E0" w:rsidP="00E851E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54CA0F8A" w14:textId="77777777" w:rsidR="00715799" w:rsidRDefault="00E20C13" w:rsidP="00E851E0">
      <w:pPr>
        <w:spacing w:line="264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Назва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предмета </w:t>
      </w: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t>закупівлі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bCs/>
          <w:sz w:val="24"/>
          <w:szCs w:val="24"/>
          <w:lang w:val="uk-UA"/>
        </w:rPr>
        <w:t xml:space="preserve"> </w:t>
      </w:r>
      <w:r w:rsidR="00715799"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  <w:t>Диски</w:t>
      </w:r>
      <w:proofErr w:type="gramEnd"/>
      <w:r w:rsidR="00715799"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  <w:t xml:space="preserve"> CD-R</w:t>
      </w:r>
      <w:r w:rsidR="0071579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,</w:t>
      </w:r>
      <w:r w:rsidR="00FB65DA"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  <w:t xml:space="preserve"> DVD-R з конвертами</w:t>
      </w:r>
      <w:r w:rsidR="00715799"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  <w:t>, ДК 021:2015 – 30230000-0 (</w:t>
      </w:r>
      <w:r w:rsidR="00715799">
        <w:rPr>
          <w:rFonts w:ascii="Times New Roman" w:eastAsia="Times New Roman" w:hAnsi="Times New Roman" w:cs="Times New Roman"/>
          <w:b/>
          <w:i/>
          <w:iCs/>
          <w:sz w:val="24"/>
          <w:szCs w:val="24"/>
          <w:u w:val="single"/>
          <w:lang w:val="uk-UA" w:eastAsia="ar-SA"/>
        </w:rPr>
        <w:t>комп’ютерне обладнання</w:t>
      </w:r>
      <w:r w:rsidR="00715799">
        <w:rPr>
          <w:rFonts w:ascii="Times New Roman" w:eastAsia="Times New Roman" w:hAnsi="Times New Roman" w:cs="Times New Roman"/>
          <w:b/>
          <w:sz w:val="24"/>
          <w:szCs w:val="24"/>
          <w:lang w:val="uk-UA" w:eastAsia="ar-SA"/>
        </w:rPr>
        <w:t>)</w:t>
      </w:r>
    </w:p>
    <w:p w14:paraId="66C30F33" w14:textId="4580BDD9" w:rsidR="00E20C13" w:rsidRDefault="00E20C13" w:rsidP="00E20C13">
      <w:pPr>
        <w:spacing w:line="264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>Ідентифікатор</w:t>
      </w:r>
      <w:proofErr w:type="spellEnd"/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color w:val="000000"/>
          <w:sz w:val="24"/>
          <w:szCs w:val="24"/>
        </w:rPr>
        <w:t>закупівлі</w:t>
      </w:r>
      <w:proofErr w:type="spellEnd"/>
      <w:r>
        <w:rPr>
          <w:rFonts w:ascii="Times New Roman" w:hAnsi="Times New Roman" w:cs="Times New Roman"/>
          <w:bCs/>
          <w:iCs/>
          <w:color w:val="000000"/>
          <w:sz w:val="24"/>
          <w:szCs w:val="24"/>
        </w:rPr>
        <w:t>:</w:t>
      </w:r>
      <w:r w:rsidR="00F73E78" w:rsidRPr="00F73E78">
        <w:t xml:space="preserve"> </w:t>
      </w:r>
      <w:r w:rsidR="00F73E78" w:rsidRPr="00F73E7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ab/>
        <w:t>UA-2024-08-23-000844-a</w:t>
      </w:r>
    </w:p>
    <w:p w14:paraId="642B1136" w14:textId="77777777" w:rsidR="00E851E0" w:rsidRDefault="00E851E0" w:rsidP="00E851E0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Обґрунтування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технічних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та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якісних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характеристик предмета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закупівлі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3401DDB" w14:textId="77777777" w:rsidR="002F28E3" w:rsidRDefault="00E851E0" w:rsidP="002F28E3">
      <w:pPr>
        <w:rPr>
          <w:rFonts w:ascii="Times New Roman" w:hAnsi="Times New Roman"/>
          <w:b/>
          <w:sz w:val="24"/>
          <w:szCs w:val="24"/>
          <w:lang w:eastAsia="uk-UA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Технічні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якісні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характеристики предмета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закупівлі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визначені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відповідно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 потреб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замовника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  <w:r w:rsidR="002F28E3" w:rsidRPr="002F28E3">
        <w:rPr>
          <w:rFonts w:ascii="Times New Roman" w:hAnsi="Times New Roman"/>
          <w:b/>
          <w:sz w:val="24"/>
          <w:szCs w:val="24"/>
          <w:lang w:eastAsia="uk-UA"/>
        </w:rPr>
        <w:t xml:space="preserve"> </w:t>
      </w:r>
    </w:p>
    <w:p w14:paraId="2DC64136" w14:textId="77777777" w:rsidR="002F28E3" w:rsidRDefault="002F28E3" w:rsidP="008401E3">
      <w:pPr>
        <w:spacing w:after="0"/>
        <w:rPr>
          <w:rFonts w:ascii="Times New Roman" w:hAnsi="Times New Roman"/>
          <w:b/>
          <w:sz w:val="24"/>
          <w:szCs w:val="24"/>
          <w:lang w:val="uk-UA" w:eastAsia="uk-UA"/>
        </w:rPr>
      </w:pPr>
      <w:r w:rsidRPr="005F5EEB">
        <w:rPr>
          <w:rFonts w:ascii="Times New Roman" w:hAnsi="Times New Roman"/>
          <w:b/>
          <w:sz w:val="24"/>
          <w:szCs w:val="24"/>
          <w:lang w:eastAsia="uk-UA"/>
        </w:rPr>
        <w:t xml:space="preserve">Диск </w:t>
      </w:r>
      <w:r w:rsidRPr="005F5EEB">
        <w:rPr>
          <w:rFonts w:ascii="Times New Roman" w:hAnsi="Times New Roman"/>
          <w:b/>
          <w:sz w:val="24"/>
          <w:szCs w:val="24"/>
          <w:lang w:val="en-US" w:eastAsia="uk-UA"/>
        </w:rPr>
        <w:t>CD</w:t>
      </w:r>
      <w:r w:rsidRPr="005F5EEB">
        <w:rPr>
          <w:rFonts w:ascii="Times New Roman" w:hAnsi="Times New Roman"/>
          <w:b/>
          <w:sz w:val="24"/>
          <w:szCs w:val="24"/>
          <w:lang w:eastAsia="uk-UA"/>
        </w:rPr>
        <w:t xml:space="preserve"> - </w:t>
      </w:r>
      <w:r w:rsidRPr="005F5EEB">
        <w:rPr>
          <w:rFonts w:ascii="Times New Roman" w:hAnsi="Times New Roman"/>
          <w:b/>
          <w:sz w:val="24"/>
          <w:szCs w:val="24"/>
          <w:lang w:val="en-US" w:eastAsia="uk-UA"/>
        </w:rPr>
        <w:t>R</w:t>
      </w:r>
      <w:r w:rsidRPr="005F5EEB">
        <w:rPr>
          <w:rFonts w:ascii="Times New Roman" w:hAnsi="Times New Roman"/>
          <w:b/>
          <w:sz w:val="24"/>
          <w:szCs w:val="24"/>
          <w:lang w:eastAsia="uk-UA"/>
        </w:rPr>
        <w:t xml:space="preserve"> з конверт</w:t>
      </w:r>
      <w:proofErr w:type="spellStart"/>
      <w:r>
        <w:rPr>
          <w:rFonts w:ascii="Times New Roman" w:hAnsi="Times New Roman"/>
          <w:b/>
          <w:sz w:val="24"/>
          <w:szCs w:val="24"/>
          <w:lang w:val="uk-UA" w:eastAsia="uk-UA"/>
        </w:rPr>
        <w:t>ом</w:t>
      </w:r>
      <w:bookmarkStart w:id="0" w:name="_GoBack"/>
      <w:bookmarkEnd w:id="0"/>
      <w:proofErr w:type="spellEnd"/>
    </w:p>
    <w:p w14:paraId="29C0889D" w14:textId="77777777" w:rsidR="002F28E3" w:rsidRPr="00AE3438" w:rsidRDefault="002F28E3" w:rsidP="008401E3">
      <w:pPr>
        <w:spacing w:after="0"/>
        <w:jc w:val="both"/>
        <w:rPr>
          <w:rFonts w:ascii="Times New Roman" w:hAnsi="Times New Roman"/>
          <w:sz w:val="24"/>
          <w:szCs w:val="24"/>
          <w:lang w:val="uk-UA" w:eastAsia="uk-UA"/>
        </w:rPr>
      </w:pPr>
      <w:r w:rsidRPr="002F28E3">
        <w:rPr>
          <w:rFonts w:ascii="Times New Roman" w:hAnsi="Times New Roman"/>
          <w:sz w:val="24"/>
          <w:szCs w:val="24"/>
          <w:lang w:eastAsia="uk-UA"/>
        </w:rPr>
        <w:t xml:space="preserve"> </w:t>
      </w:r>
      <w:r w:rsidRPr="002C64C4">
        <w:rPr>
          <w:rFonts w:ascii="Times New Roman" w:hAnsi="Times New Roman"/>
          <w:sz w:val="24"/>
          <w:szCs w:val="24"/>
          <w:lang w:eastAsia="uk-UA"/>
        </w:rPr>
        <w:t>тип –</w:t>
      </w:r>
      <w:r w:rsidRPr="002C64C4">
        <w:rPr>
          <w:rFonts w:ascii="Times New Roman" w:hAnsi="Times New Roman"/>
          <w:sz w:val="24"/>
          <w:szCs w:val="24"/>
          <w:lang w:val="en-US" w:eastAsia="uk-UA"/>
        </w:rPr>
        <w:t>CD</w:t>
      </w:r>
      <w:r w:rsidRPr="002C64C4">
        <w:rPr>
          <w:rFonts w:ascii="Times New Roman" w:hAnsi="Times New Roman"/>
          <w:sz w:val="24"/>
          <w:szCs w:val="24"/>
          <w:lang w:eastAsia="uk-UA"/>
        </w:rPr>
        <w:t>-</w:t>
      </w:r>
      <w:r w:rsidRPr="002C64C4">
        <w:rPr>
          <w:rFonts w:ascii="Times New Roman" w:hAnsi="Times New Roman"/>
          <w:sz w:val="24"/>
          <w:szCs w:val="24"/>
          <w:lang w:val="en-US" w:eastAsia="uk-UA"/>
        </w:rPr>
        <w:t>R</w:t>
      </w:r>
      <w:r>
        <w:rPr>
          <w:rFonts w:ascii="Times New Roman" w:hAnsi="Times New Roman"/>
          <w:sz w:val="24"/>
          <w:szCs w:val="24"/>
          <w:lang w:val="uk-UA" w:eastAsia="uk-UA"/>
        </w:rPr>
        <w:t xml:space="preserve"> записуваний</w:t>
      </w:r>
      <w:r w:rsidRPr="002C64C4">
        <w:rPr>
          <w:rFonts w:ascii="Times New Roman" w:hAnsi="Times New Roman"/>
          <w:sz w:val="24"/>
          <w:szCs w:val="24"/>
          <w:lang w:eastAsia="uk-UA"/>
        </w:rPr>
        <w:t>;</w:t>
      </w:r>
      <w:r>
        <w:rPr>
          <w:rFonts w:ascii="Times New Roman" w:hAnsi="Times New Roman"/>
          <w:sz w:val="24"/>
          <w:szCs w:val="24"/>
          <w:lang w:val="uk-UA" w:eastAsia="uk-UA"/>
        </w:rPr>
        <w:t xml:space="preserve"> </w:t>
      </w:r>
      <w:proofErr w:type="gramStart"/>
      <w:r w:rsidRPr="002C64C4">
        <w:rPr>
          <w:rFonts w:ascii="Times New Roman" w:hAnsi="Times New Roman"/>
          <w:sz w:val="24"/>
          <w:szCs w:val="24"/>
          <w:lang w:eastAsia="uk-UA"/>
        </w:rPr>
        <w:t>на диску</w:t>
      </w:r>
      <w:proofErr w:type="gramEnd"/>
      <w:r w:rsidRPr="002C64C4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2C64C4">
        <w:rPr>
          <w:rFonts w:ascii="Times New Roman" w:hAnsi="Times New Roman"/>
          <w:sz w:val="24"/>
          <w:szCs w:val="24"/>
          <w:lang w:eastAsia="uk-UA"/>
        </w:rPr>
        <w:t>зазначено</w:t>
      </w:r>
      <w:proofErr w:type="spellEnd"/>
      <w:r w:rsidRPr="002C64C4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2C64C4">
        <w:rPr>
          <w:rFonts w:ascii="Times New Roman" w:hAnsi="Times New Roman"/>
          <w:sz w:val="24"/>
          <w:szCs w:val="24"/>
          <w:lang w:eastAsia="uk-UA"/>
        </w:rPr>
        <w:t>назву</w:t>
      </w:r>
      <w:proofErr w:type="spellEnd"/>
      <w:r w:rsidRPr="002C64C4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2C64C4">
        <w:rPr>
          <w:rFonts w:ascii="Times New Roman" w:hAnsi="Times New Roman"/>
          <w:sz w:val="24"/>
          <w:szCs w:val="24"/>
          <w:lang w:eastAsia="uk-UA"/>
        </w:rPr>
        <w:t>виробника</w:t>
      </w:r>
      <w:proofErr w:type="spellEnd"/>
      <w:r w:rsidRPr="002C64C4">
        <w:rPr>
          <w:rFonts w:ascii="Times New Roman" w:hAnsi="Times New Roman"/>
          <w:sz w:val="24"/>
          <w:szCs w:val="24"/>
          <w:lang w:eastAsia="uk-UA"/>
        </w:rPr>
        <w:t>, тип диску та характеристики;</w:t>
      </w:r>
      <w:r>
        <w:rPr>
          <w:rFonts w:ascii="Times New Roman" w:hAnsi="Times New Roman"/>
          <w:sz w:val="24"/>
          <w:szCs w:val="24"/>
          <w:lang w:val="uk-UA" w:eastAsia="uk-UA"/>
        </w:rPr>
        <w:t xml:space="preserve"> </w:t>
      </w:r>
      <w:proofErr w:type="spellStart"/>
      <w:r w:rsidRPr="002C64C4">
        <w:rPr>
          <w:rFonts w:ascii="Times New Roman" w:hAnsi="Times New Roman"/>
          <w:sz w:val="24"/>
          <w:szCs w:val="24"/>
          <w:lang w:eastAsia="uk-UA"/>
        </w:rPr>
        <w:t>ємність</w:t>
      </w:r>
      <w:proofErr w:type="spellEnd"/>
      <w:r w:rsidRPr="002C64C4">
        <w:rPr>
          <w:rFonts w:ascii="Times New Roman" w:hAnsi="Times New Roman"/>
          <w:sz w:val="24"/>
          <w:szCs w:val="24"/>
          <w:lang w:eastAsia="uk-UA"/>
        </w:rPr>
        <w:t xml:space="preserve"> 700</w:t>
      </w:r>
      <w:r w:rsidRPr="002C64C4">
        <w:rPr>
          <w:rFonts w:ascii="Times New Roman" w:hAnsi="Times New Roman"/>
          <w:sz w:val="24"/>
          <w:szCs w:val="24"/>
          <w:lang w:val="en-US" w:eastAsia="uk-UA"/>
        </w:rPr>
        <w:t>M</w:t>
      </w:r>
      <w:r w:rsidRPr="002C64C4">
        <w:rPr>
          <w:rFonts w:ascii="Times New Roman" w:hAnsi="Times New Roman"/>
          <w:sz w:val="24"/>
          <w:szCs w:val="24"/>
          <w:lang w:eastAsia="uk-UA"/>
        </w:rPr>
        <w:t>b</w:t>
      </w:r>
      <w:r>
        <w:rPr>
          <w:rFonts w:ascii="Times New Roman" w:hAnsi="Times New Roman"/>
          <w:sz w:val="24"/>
          <w:szCs w:val="24"/>
          <w:lang w:val="uk-UA" w:eastAsia="uk-UA"/>
        </w:rPr>
        <w:t>/80хв</w:t>
      </w:r>
      <w:r w:rsidRPr="002C64C4">
        <w:rPr>
          <w:rFonts w:ascii="Times New Roman" w:hAnsi="Times New Roman"/>
          <w:sz w:val="24"/>
          <w:szCs w:val="24"/>
          <w:lang w:eastAsia="uk-UA"/>
        </w:rPr>
        <w:t>;</w:t>
      </w:r>
      <w:r>
        <w:rPr>
          <w:rFonts w:ascii="Times New Roman" w:hAnsi="Times New Roman"/>
          <w:sz w:val="24"/>
          <w:szCs w:val="24"/>
          <w:lang w:val="uk-UA" w:eastAsia="uk-UA"/>
        </w:rPr>
        <w:t xml:space="preserve"> </w:t>
      </w:r>
      <w:proofErr w:type="spellStart"/>
      <w:r w:rsidRPr="002C64C4">
        <w:rPr>
          <w:rFonts w:ascii="Times New Roman" w:hAnsi="Times New Roman"/>
          <w:sz w:val="24"/>
          <w:szCs w:val="24"/>
          <w:lang w:eastAsia="uk-UA"/>
        </w:rPr>
        <w:t>швидкість</w:t>
      </w:r>
      <w:proofErr w:type="spellEnd"/>
      <w:r w:rsidRPr="002C64C4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2C64C4">
        <w:rPr>
          <w:rFonts w:ascii="Times New Roman" w:hAnsi="Times New Roman"/>
          <w:sz w:val="24"/>
          <w:szCs w:val="24"/>
          <w:lang w:eastAsia="uk-UA"/>
        </w:rPr>
        <w:t>запису</w:t>
      </w:r>
      <w:proofErr w:type="spellEnd"/>
      <w:r w:rsidRPr="002C64C4">
        <w:rPr>
          <w:rFonts w:ascii="Times New Roman" w:hAnsi="Times New Roman"/>
          <w:sz w:val="24"/>
          <w:szCs w:val="24"/>
          <w:lang w:eastAsia="uk-UA"/>
        </w:rPr>
        <w:t xml:space="preserve"> до </w:t>
      </w:r>
      <w:r>
        <w:rPr>
          <w:rFonts w:ascii="Times New Roman" w:hAnsi="Times New Roman"/>
          <w:sz w:val="24"/>
          <w:szCs w:val="24"/>
          <w:lang w:val="uk-UA" w:eastAsia="uk-UA"/>
        </w:rPr>
        <w:t>52</w:t>
      </w:r>
      <w:r w:rsidRPr="002C64C4">
        <w:rPr>
          <w:rFonts w:ascii="Times New Roman" w:hAnsi="Times New Roman"/>
          <w:sz w:val="24"/>
          <w:szCs w:val="24"/>
          <w:lang w:eastAsia="uk-UA"/>
        </w:rPr>
        <w:t>х;</w:t>
      </w:r>
      <w:r>
        <w:rPr>
          <w:rFonts w:ascii="Times New Roman" w:hAnsi="Times New Roman"/>
          <w:sz w:val="24"/>
          <w:szCs w:val="24"/>
          <w:lang w:val="uk-UA" w:eastAsia="uk-UA"/>
        </w:rPr>
        <w:t xml:space="preserve"> </w:t>
      </w:r>
      <w:r w:rsidRPr="00AE3438">
        <w:rPr>
          <w:rFonts w:ascii="Times New Roman" w:eastAsia="Calibri" w:hAnsi="Times New Roman"/>
          <w:sz w:val="24"/>
          <w:szCs w:val="24"/>
          <w:lang w:val="uk-UA"/>
        </w:rPr>
        <w:t>товщина дис</w:t>
      </w:r>
      <w:r>
        <w:rPr>
          <w:rFonts w:ascii="Times New Roman" w:eastAsia="Calibri" w:hAnsi="Times New Roman"/>
          <w:sz w:val="24"/>
          <w:szCs w:val="24"/>
          <w:lang w:val="uk-UA"/>
        </w:rPr>
        <w:t>к</w:t>
      </w:r>
      <w:r w:rsidRPr="00AE3438">
        <w:rPr>
          <w:rFonts w:ascii="Times New Roman" w:eastAsia="Calibri" w:hAnsi="Times New Roman"/>
          <w:sz w:val="24"/>
          <w:szCs w:val="24"/>
          <w:lang w:val="uk-UA"/>
        </w:rPr>
        <w:t>у 1,2 мм;</w:t>
      </w:r>
    </w:p>
    <w:p w14:paraId="5A45BA43" w14:textId="77777777" w:rsidR="002F28E3" w:rsidRPr="00116996" w:rsidRDefault="002F28E3" w:rsidP="008401E3">
      <w:pPr>
        <w:pStyle w:val="a6"/>
        <w:numPr>
          <w:ilvl w:val="0"/>
          <w:numId w:val="1"/>
        </w:numPr>
        <w:shd w:val="clear" w:color="auto" w:fill="FFFFFF"/>
        <w:ind w:left="0"/>
        <w:jc w:val="both"/>
        <w:rPr>
          <w:color w:val="000000"/>
          <w:lang w:eastAsia="uk-UA"/>
        </w:rPr>
      </w:pPr>
      <w:r w:rsidRPr="00123222">
        <w:rPr>
          <w:color w:val="000000"/>
          <w:lang w:eastAsia="uk-UA"/>
        </w:rPr>
        <w:t>паперовий конверт розміром 125х125 мм з к</w:t>
      </w:r>
      <w:r>
        <w:rPr>
          <w:color w:val="000000"/>
          <w:lang w:eastAsia="uk-UA"/>
        </w:rPr>
        <w:t>лапаном та вікном в термоусадці;</w:t>
      </w:r>
    </w:p>
    <w:p w14:paraId="40078444" w14:textId="77777777" w:rsidR="002F28E3" w:rsidRPr="00116996" w:rsidRDefault="002F28E3" w:rsidP="002F28E3">
      <w:pPr>
        <w:pStyle w:val="a6"/>
        <w:numPr>
          <w:ilvl w:val="0"/>
          <w:numId w:val="1"/>
        </w:numPr>
        <w:shd w:val="clear" w:color="auto" w:fill="FFFFFF"/>
        <w:ind w:left="0"/>
        <w:jc w:val="both"/>
        <w:rPr>
          <w:color w:val="000000"/>
          <w:lang w:eastAsia="uk-UA"/>
        </w:rPr>
      </w:pPr>
      <w:r w:rsidRPr="00116996">
        <w:rPr>
          <w:color w:val="000000"/>
          <w:lang w:eastAsia="uk-UA"/>
        </w:rPr>
        <w:t xml:space="preserve">сумісність з оптичними приводами </w:t>
      </w:r>
      <w:r w:rsidRPr="00116996">
        <w:rPr>
          <w:lang w:val="en-US" w:eastAsia="uk-UA"/>
        </w:rPr>
        <w:t>CD</w:t>
      </w:r>
      <w:r w:rsidRPr="00116996">
        <w:rPr>
          <w:lang w:eastAsia="uk-UA"/>
        </w:rPr>
        <w:t xml:space="preserve"> - </w:t>
      </w:r>
      <w:r w:rsidRPr="00116996">
        <w:rPr>
          <w:lang w:val="en-US" w:eastAsia="uk-UA"/>
        </w:rPr>
        <w:t>R</w:t>
      </w:r>
      <w:r w:rsidRPr="00116996">
        <w:rPr>
          <w:lang w:eastAsia="uk-UA"/>
        </w:rPr>
        <w:t xml:space="preserve"> </w:t>
      </w:r>
      <w:r w:rsidRPr="00116996">
        <w:rPr>
          <w:color w:val="000000"/>
          <w:lang w:eastAsia="uk-UA"/>
        </w:rPr>
        <w:t xml:space="preserve">та програвачами </w:t>
      </w:r>
      <w:r w:rsidRPr="00116996">
        <w:rPr>
          <w:lang w:val="en-US" w:eastAsia="uk-UA"/>
        </w:rPr>
        <w:t>CD</w:t>
      </w:r>
      <w:r w:rsidRPr="00116996">
        <w:rPr>
          <w:lang w:eastAsia="uk-UA"/>
        </w:rPr>
        <w:t>;</w:t>
      </w:r>
    </w:p>
    <w:p w14:paraId="7B69FC11" w14:textId="77777777" w:rsidR="00E851E0" w:rsidRDefault="002F28E3" w:rsidP="002F28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A6587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>Гарантійний</w:t>
      </w:r>
      <w:proofErr w:type="spellEnd"/>
      <w:r w:rsidRPr="004A6587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4A6587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>термін</w:t>
      </w:r>
      <w:proofErr w:type="spellEnd"/>
      <w:r w:rsidRPr="004A6587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 xml:space="preserve">: не </w:t>
      </w:r>
      <w:proofErr w:type="spellStart"/>
      <w:r w:rsidRPr="004A6587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>менше</w:t>
      </w:r>
      <w:proofErr w:type="spellEnd"/>
      <w:r w:rsidRPr="004A6587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 xml:space="preserve"> 12 </w:t>
      </w:r>
      <w:proofErr w:type="spellStart"/>
      <w:r w:rsidRPr="004A6587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>місяців</w:t>
      </w:r>
      <w:proofErr w:type="spellEnd"/>
      <w:r w:rsidRPr="004A6587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Pr="004A6587">
        <w:rPr>
          <w:rFonts w:ascii="Times New Roman" w:hAnsi="Times New Roman" w:cs="Times New Roman"/>
          <w:sz w:val="24"/>
          <w:szCs w:val="24"/>
        </w:rPr>
        <w:t xml:space="preserve">з </w:t>
      </w:r>
      <w:proofErr w:type="spellStart"/>
      <w:r w:rsidRPr="004A6587">
        <w:rPr>
          <w:rFonts w:ascii="Times New Roman" w:hAnsi="Times New Roman" w:cs="Times New Roman"/>
          <w:sz w:val="24"/>
          <w:szCs w:val="24"/>
        </w:rPr>
        <w:t>дати</w:t>
      </w:r>
      <w:proofErr w:type="spellEnd"/>
      <w:r w:rsidRPr="004A6587">
        <w:rPr>
          <w:rFonts w:ascii="Times New Roman" w:hAnsi="Times New Roman" w:cs="Times New Roman"/>
          <w:sz w:val="24"/>
          <w:szCs w:val="24"/>
        </w:rPr>
        <w:t xml:space="preserve"> поставки товару на склад </w:t>
      </w:r>
      <w:proofErr w:type="spellStart"/>
      <w:r w:rsidRPr="004A6587">
        <w:rPr>
          <w:rFonts w:ascii="Times New Roman" w:hAnsi="Times New Roman" w:cs="Times New Roman"/>
          <w:sz w:val="24"/>
          <w:szCs w:val="24"/>
        </w:rPr>
        <w:t>покупця</w:t>
      </w:r>
      <w:proofErr w:type="spellEnd"/>
    </w:p>
    <w:p w14:paraId="2BF81070" w14:textId="77777777" w:rsidR="002F28E3" w:rsidRDefault="002F28E3" w:rsidP="002F28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9B60B1" w14:textId="77777777" w:rsidR="002F28E3" w:rsidRDefault="002F28E3" w:rsidP="002F28E3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uk-UA" w:eastAsia="uk-UA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 w:eastAsia="uk-UA"/>
        </w:rPr>
        <w:t xml:space="preserve">Диск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uk-UA"/>
        </w:rPr>
        <w:t xml:space="preserve">DVD-R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 w:eastAsia="uk-UA"/>
        </w:rPr>
        <w:t>з</w:t>
      </w:r>
      <w:r w:rsidRPr="004A6587">
        <w:rPr>
          <w:rFonts w:ascii="Times New Roman" w:hAnsi="Times New Roman" w:cs="Times New Roman"/>
          <w:b/>
          <w:bCs/>
          <w:color w:val="000000"/>
          <w:sz w:val="24"/>
          <w:szCs w:val="24"/>
          <w:lang w:eastAsia="uk-UA"/>
        </w:rPr>
        <w:t xml:space="preserve"> конверт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 w:eastAsia="uk-UA"/>
        </w:rPr>
        <w:t>ом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 w:eastAsia="uk-UA"/>
        </w:rPr>
        <w:t xml:space="preserve"> </w:t>
      </w:r>
    </w:p>
    <w:p w14:paraId="71D9557E" w14:textId="77777777" w:rsidR="002F28E3" w:rsidRPr="003C2C44" w:rsidRDefault="002F28E3" w:rsidP="002F28E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</w:pPr>
      <w:r w:rsidRPr="00A66A1C">
        <w:rPr>
          <w:rFonts w:ascii="Times New Roman" w:hAnsi="Times New Roman"/>
          <w:sz w:val="24"/>
          <w:szCs w:val="24"/>
          <w:lang w:eastAsia="uk-UA"/>
        </w:rPr>
        <w:t xml:space="preserve">тип </w:t>
      </w:r>
      <w:r>
        <w:rPr>
          <w:rFonts w:ascii="Times New Roman" w:hAnsi="Times New Roman"/>
          <w:sz w:val="24"/>
          <w:szCs w:val="24"/>
          <w:lang w:eastAsia="uk-UA"/>
        </w:rPr>
        <w:t>–</w:t>
      </w:r>
      <w:r w:rsidRPr="00A66A1C">
        <w:rPr>
          <w:rFonts w:ascii="Times New Roman" w:hAnsi="Times New Roman"/>
          <w:sz w:val="24"/>
          <w:szCs w:val="24"/>
          <w:lang w:val="en-US" w:eastAsia="uk-UA"/>
        </w:rPr>
        <w:t>DVD</w:t>
      </w:r>
      <w:r w:rsidRPr="003C2C44">
        <w:rPr>
          <w:rFonts w:ascii="Times New Roman" w:hAnsi="Times New Roman"/>
          <w:sz w:val="24"/>
          <w:szCs w:val="24"/>
          <w:lang w:eastAsia="uk-UA"/>
        </w:rPr>
        <w:t>-</w:t>
      </w:r>
      <w:r w:rsidRPr="00A66A1C">
        <w:rPr>
          <w:rFonts w:ascii="Times New Roman" w:hAnsi="Times New Roman"/>
          <w:sz w:val="24"/>
          <w:szCs w:val="24"/>
          <w:lang w:val="en-US" w:eastAsia="uk-UA"/>
        </w:rPr>
        <w:t>R</w:t>
      </w:r>
      <w:r>
        <w:rPr>
          <w:rFonts w:ascii="Times New Roman" w:hAnsi="Times New Roman"/>
          <w:sz w:val="24"/>
          <w:szCs w:val="24"/>
          <w:lang w:val="uk-UA" w:eastAsia="uk-UA"/>
        </w:rPr>
        <w:t xml:space="preserve"> записуваний</w:t>
      </w:r>
      <w:r w:rsidRPr="00A66A1C">
        <w:rPr>
          <w:rFonts w:ascii="Times New Roman" w:hAnsi="Times New Roman"/>
          <w:sz w:val="24"/>
          <w:szCs w:val="24"/>
          <w:lang w:eastAsia="uk-UA"/>
        </w:rPr>
        <w:t>;</w:t>
      </w:r>
      <w:r>
        <w:rPr>
          <w:rFonts w:ascii="Times New Roman" w:hAnsi="Times New Roman"/>
          <w:sz w:val="24"/>
          <w:szCs w:val="24"/>
          <w:lang w:val="uk-UA" w:eastAsia="uk-UA"/>
        </w:rPr>
        <w:t xml:space="preserve"> </w:t>
      </w:r>
      <w:proofErr w:type="gramStart"/>
      <w:r w:rsidRPr="00A66A1C">
        <w:rPr>
          <w:rFonts w:ascii="Times New Roman" w:hAnsi="Times New Roman"/>
          <w:sz w:val="24"/>
          <w:szCs w:val="24"/>
          <w:lang w:eastAsia="uk-UA"/>
        </w:rPr>
        <w:t>на диску</w:t>
      </w:r>
      <w:proofErr w:type="gramEnd"/>
      <w:r w:rsidRPr="00A66A1C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A66A1C">
        <w:rPr>
          <w:rFonts w:ascii="Times New Roman" w:hAnsi="Times New Roman"/>
          <w:sz w:val="24"/>
          <w:szCs w:val="24"/>
          <w:lang w:eastAsia="uk-UA"/>
        </w:rPr>
        <w:t>зазначено</w:t>
      </w:r>
      <w:proofErr w:type="spellEnd"/>
      <w:r w:rsidRPr="00A66A1C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A66A1C">
        <w:rPr>
          <w:rFonts w:ascii="Times New Roman" w:hAnsi="Times New Roman"/>
          <w:sz w:val="24"/>
          <w:szCs w:val="24"/>
          <w:lang w:eastAsia="uk-UA"/>
        </w:rPr>
        <w:t>назву</w:t>
      </w:r>
      <w:proofErr w:type="spellEnd"/>
      <w:r w:rsidRPr="00A66A1C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A66A1C">
        <w:rPr>
          <w:rFonts w:ascii="Times New Roman" w:hAnsi="Times New Roman"/>
          <w:sz w:val="24"/>
          <w:szCs w:val="24"/>
          <w:lang w:eastAsia="uk-UA"/>
        </w:rPr>
        <w:t>виробника</w:t>
      </w:r>
      <w:proofErr w:type="spellEnd"/>
      <w:r w:rsidRPr="00A66A1C">
        <w:rPr>
          <w:rFonts w:ascii="Times New Roman" w:hAnsi="Times New Roman"/>
          <w:sz w:val="24"/>
          <w:szCs w:val="24"/>
          <w:lang w:eastAsia="uk-UA"/>
        </w:rPr>
        <w:t>, тип диску та характеристики;</w:t>
      </w:r>
      <w:r>
        <w:rPr>
          <w:rFonts w:ascii="Times New Roman" w:hAnsi="Times New Roman"/>
          <w:sz w:val="24"/>
          <w:szCs w:val="24"/>
          <w:lang w:val="uk-UA" w:eastAsia="uk-UA"/>
        </w:rPr>
        <w:t xml:space="preserve"> </w:t>
      </w:r>
      <w:proofErr w:type="spellStart"/>
      <w:r w:rsidRPr="00A66A1C">
        <w:rPr>
          <w:rFonts w:ascii="Times New Roman" w:hAnsi="Times New Roman"/>
          <w:sz w:val="24"/>
          <w:szCs w:val="24"/>
          <w:lang w:eastAsia="uk-UA"/>
        </w:rPr>
        <w:t>ємність</w:t>
      </w:r>
      <w:proofErr w:type="spellEnd"/>
      <w:r w:rsidRPr="00A66A1C">
        <w:rPr>
          <w:rFonts w:ascii="Times New Roman" w:hAnsi="Times New Roman"/>
          <w:sz w:val="24"/>
          <w:szCs w:val="24"/>
          <w:lang w:eastAsia="uk-UA"/>
        </w:rPr>
        <w:t xml:space="preserve"> 4.7</w:t>
      </w:r>
      <w:r w:rsidRPr="00A66A1C">
        <w:rPr>
          <w:rFonts w:ascii="Times New Roman" w:hAnsi="Times New Roman"/>
          <w:sz w:val="24"/>
          <w:szCs w:val="24"/>
          <w:lang w:val="en-US" w:eastAsia="uk-UA"/>
        </w:rPr>
        <w:t>G</w:t>
      </w:r>
      <w:r w:rsidRPr="00A66A1C">
        <w:rPr>
          <w:rFonts w:ascii="Times New Roman" w:hAnsi="Times New Roman"/>
          <w:sz w:val="24"/>
          <w:szCs w:val="24"/>
          <w:lang w:eastAsia="uk-UA"/>
        </w:rPr>
        <w:t>b</w:t>
      </w:r>
      <w:r>
        <w:rPr>
          <w:rFonts w:ascii="Times New Roman" w:hAnsi="Times New Roman"/>
          <w:sz w:val="24"/>
          <w:szCs w:val="24"/>
          <w:lang w:val="uk-UA" w:eastAsia="uk-UA"/>
        </w:rPr>
        <w:t>/120 хв</w:t>
      </w:r>
      <w:r w:rsidRPr="00A66A1C">
        <w:rPr>
          <w:rFonts w:ascii="Times New Roman" w:hAnsi="Times New Roman"/>
          <w:sz w:val="24"/>
          <w:szCs w:val="24"/>
          <w:lang w:eastAsia="uk-UA"/>
        </w:rPr>
        <w:t>;</w:t>
      </w:r>
      <w:r>
        <w:rPr>
          <w:rFonts w:ascii="Times New Roman" w:hAnsi="Times New Roman"/>
          <w:sz w:val="24"/>
          <w:szCs w:val="24"/>
          <w:lang w:val="uk-UA" w:eastAsia="uk-UA"/>
        </w:rPr>
        <w:t xml:space="preserve"> </w:t>
      </w:r>
      <w:proofErr w:type="spellStart"/>
      <w:r w:rsidRPr="00A66A1C">
        <w:rPr>
          <w:rFonts w:ascii="Times New Roman" w:hAnsi="Times New Roman"/>
          <w:sz w:val="24"/>
          <w:szCs w:val="24"/>
          <w:lang w:eastAsia="uk-UA"/>
        </w:rPr>
        <w:t>швидкість</w:t>
      </w:r>
      <w:proofErr w:type="spellEnd"/>
      <w:r w:rsidRPr="00A66A1C">
        <w:rPr>
          <w:rFonts w:ascii="Times New Roman" w:hAnsi="Times New Roman"/>
          <w:sz w:val="24"/>
          <w:szCs w:val="24"/>
          <w:lang w:eastAsia="uk-UA"/>
        </w:rPr>
        <w:t xml:space="preserve"> </w:t>
      </w:r>
      <w:proofErr w:type="spellStart"/>
      <w:r w:rsidRPr="00A66A1C">
        <w:rPr>
          <w:rFonts w:ascii="Times New Roman" w:hAnsi="Times New Roman"/>
          <w:sz w:val="24"/>
          <w:szCs w:val="24"/>
          <w:lang w:eastAsia="uk-UA"/>
        </w:rPr>
        <w:t>запису</w:t>
      </w:r>
      <w:proofErr w:type="spellEnd"/>
      <w:r w:rsidRPr="00A66A1C">
        <w:rPr>
          <w:rFonts w:ascii="Times New Roman" w:hAnsi="Times New Roman"/>
          <w:sz w:val="24"/>
          <w:szCs w:val="24"/>
          <w:lang w:eastAsia="uk-UA"/>
        </w:rPr>
        <w:t xml:space="preserve"> до 16х;</w:t>
      </w:r>
      <w:r>
        <w:rPr>
          <w:rFonts w:ascii="Times New Roman" w:hAnsi="Times New Roman"/>
          <w:sz w:val="24"/>
          <w:szCs w:val="24"/>
          <w:lang w:val="uk-UA" w:eastAsia="uk-UA"/>
        </w:rPr>
        <w:t xml:space="preserve"> </w:t>
      </w:r>
      <w:r w:rsidRPr="00AE3438">
        <w:rPr>
          <w:rFonts w:ascii="Times New Roman" w:eastAsia="Calibri" w:hAnsi="Times New Roman"/>
          <w:sz w:val="24"/>
          <w:szCs w:val="24"/>
          <w:lang w:val="uk-UA"/>
        </w:rPr>
        <w:t>товщина дис</w:t>
      </w:r>
      <w:r>
        <w:rPr>
          <w:rFonts w:ascii="Times New Roman" w:eastAsia="Calibri" w:hAnsi="Times New Roman"/>
          <w:sz w:val="24"/>
          <w:szCs w:val="24"/>
          <w:lang w:val="uk-UA"/>
        </w:rPr>
        <w:t>к</w:t>
      </w:r>
      <w:r w:rsidRPr="00AE3438">
        <w:rPr>
          <w:rFonts w:ascii="Times New Roman" w:eastAsia="Calibri" w:hAnsi="Times New Roman"/>
          <w:sz w:val="24"/>
          <w:szCs w:val="24"/>
          <w:lang w:val="uk-UA"/>
        </w:rPr>
        <w:t>у 1,2 мм;</w:t>
      </w:r>
      <w:r>
        <w:rPr>
          <w:rFonts w:ascii="Times New Roman" w:eastAsia="Calibri" w:hAnsi="Times New Roman"/>
          <w:sz w:val="24"/>
          <w:szCs w:val="24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>к</w:t>
      </w:r>
      <w:r w:rsidRPr="00123222"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>ількість шарів: не менше 1</w:t>
      </w:r>
      <w:r>
        <w:rPr>
          <w:rFonts w:ascii="Times New Roman" w:hAnsi="Times New Roman" w:cs="Times New Roman"/>
          <w:color w:val="000000"/>
          <w:sz w:val="24"/>
          <w:szCs w:val="24"/>
          <w:lang w:val="uk-UA" w:eastAsia="uk-UA"/>
        </w:rPr>
        <w:t>.</w:t>
      </w:r>
    </w:p>
    <w:p w14:paraId="39B1B1E5" w14:textId="77777777" w:rsidR="002F28E3" w:rsidRPr="00116996" w:rsidRDefault="002F28E3" w:rsidP="002F28E3">
      <w:pPr>
        <w:pStyle w:val="a6"/>
        <w:numPr>
          <w:ilvl w:val="0"/>
          <w:numId w:val="1"/>
        </w:numPr>
        <w:shd w:val="clear" w:color="auto" w:fill="FFFFFF"/>
        <w:ind w:left="0"/>
        <w:jc w:val="both"/>
        <w:rPr>
          <w:color w:val="000000"/>
          <w:lang w:eastAsia="uk-UA"/>
        </w:rPr>
      </w:pPr>
      <w:r w:rsidRPr="00123222">
        <w:rPr>
          <w:color w:val="000000"/>
          <w:lang w:eastAsia="uk-UA"/>
        </w:rPr>
        <w:t>паперовий конверт розміром 125х125 мм з клапаном та вікном в термоусадці</w:t>
      </w:r>
      <w:r>
        <w:rPr>
          <w:color w:val="000000"/>
          <w:lang w:eastAsia="uk-UA"/>
        </w:rPr>
        <w:t>;</w:t>
      </w:r>
      <w:r w:rsidRPr="00123222">
        <w:rPr>
          <w:color w:val="000000"/>
          <w:lang w:eastAsia="uk-UA"/>
        </w:rPr>
        <w:t xml:space="preserve"> </w:t>
      </w:r>
    </w:p>
    <w:p w14:paraId="7102600D" w14:textId="77777777" w:rsidR="002F28E3" w:rsidRPr="00123222" w:rsidRDefault="002F28E3" w:rsidP="002F28E3">
      <w:pPr>
        <w:pStyle w:val="a6"/>
        <w:numPr>
          <w:ilvl w:val="0"/>
          <w:numId w:val="1"/>
        </w:numPr>
        <w:shd w:val="clear" w:color="auto" w:fill="FFFFFF"/>
        <w:ind w:left="0"/>
        <w:jc w:val="both"/>
        <w:rPr>
          <w:color w:val="000000"/>
          <w:lang w:eastAsia="uk-UA"/>
        </w:rPr>
      </w:pPr>
      <w:r>
        <w:rPr>
          <w:color w:val="000000"/>
          <w:lang w:eastAsia="uk-UA"/>
        </w:rPr>
        <w:t xml:space="preserve">сумісність з оптичними приводами </w:t>
      </w:r>
      <w:r w:rsidRPr="004A6587">
        <w:rPr>
          <w:color w:val="000000"/>
          <w:lang w:eastAsia="uk-UA"/>
        </w:rPr>
        <w:t xml:space="preserve">DVD-R </w:t>
      </w:r>
      <w:r>
        <w:rPr>
          <w:color w:val="000000"/>
          <w:lang w:eastAsia="uk-UA"/>
        </w:rPr>
        <w:t>та програвачами DVD</w:t>
      </w:r>
    </w:p>
    <w:p w14:paraId="032BC5F7" w14:textId="77777777" w:rsidR="002F28E3" w:rsidRDefault="002F28E3" w:rsidP="002F28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A6587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>Гарантійний</w:t>
      </w:r>
      <w:proofErr w:type="spellEnd"/>
      <w:r w:rsidRPr="004A6587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proofErr w:type="spellStart"/>
      <w:r w:rsidRPr="004A6587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>термін</w:t>
      </w:r>
      <w:proofErr w:type="spellEnd"/>
      <w:r w:rsidRPr="004A6587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 xml:space="preserve">: не </w:t>
      </w:r>
      <w:proofErr w:type="spellStart"/>
      <w:r w:rsidRPr="004A6587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>менше</w:t>
      </w:r>
      <w:proofErr w:type="spellEnd"/>
      <w:r w:rsidRPr="004A6587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 xml:space="preserve"> 12 </w:t>
      </w:r>
      <w:proofErr w:type="spellStart"/>
      <w:r w:rsidRPr="004A6587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>місяців</w:t>
      </w:r>
      <w:proofErr w:type="spellEnd"/>
      <w:r w:rsidRPr="004A6587">
        <w:rPr>
          <w:rFonts w:ascii="Times New Roman" w:hAnsi="Times New Roman" w:cs="Times New Roman"/>
          <w:color w:val="000000"/>
          <w:sz w:val="24"/>
          <w:szCs w:val="24"/>
          <w:lang w:eastAsia="uk-UA"/>
        </w:rPr>
        <w:t xml:space="preserve"> </w:t>
      </w:r>
      <w:r w:rsidRPr="004A6587">
        <w:rPr>
          <w:rFonts w:ascii="Times New Roman" w:hAnsi="Times New Roman" w:cs="Times New Roman"/>
          <w:sz w:val="24"/>
          <w:szCs w:val="24"/>
        </w:rPr>
        <w:t xml:space="preserve">з </w:t>
      </w:r>
      <w:proofErr w:type="spellStart"/>
      <w:r w:rsidRPr="004A6587">
        <w:rPr>
          <w:rFonts w:ascii="Times New Roman" w:hAnsi="Times New Roman" w:cs="Times New Roman"/>
          <w:sz w:val="24"/>
          <w:szCs w:val="24"/>
        </w:rPr>
        <w:t>дати</w:t>
      </w:r>
      <w:proofErr w:type="spellEnd"/>
      <w:r w:rsidRPr="004A6587">
        <w:rPr>
          <w:rFonts w:ascii="Times New Roman" w:hAnsi="Times New Roman" w:cs="Times New Roman"/>
          <w:sz w:val="24"/>
          <w:szCs w:val="24"/>
        </w:rPr>
        <w:t xml:space="preserve"> поставки товару на склад </w:t>
      </w:r>
      <w:proofErr w:type="spellStart"/>
      <w:r w:rsidRPr="004A6587">
        <w:rPr>
          <w:rFonts w:ascii="Times New Roman" w:hAnsi="Times New Roman" w:cs="Times New Roman"/>
          <w:sz w:val="24"/>
          <w:szCs w:val="24"/>
        </w:rPr>
        <w:t>покупця</w:t>
      </w:r>
      <w:proofErr w:type="spellEnd"/>
    </w:p>
    <w:p w14:paraId="4156564B" w14:textId="77777777" w:rsidR="00E851E0" w:rsidRDefault="00E851E0" w:rsidP="00E20C13">
      <w:pPr>
        <w:spacing w:line="264" w:lineRule="auto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14:paraId="2839529E" w14:textId="77777777" w:rsidR="00E851E0" w:rsidRDefault="00E20C13" w:rsidP="00E851E0">
      <w:pPr>
        <w:pStyle w:val="a4"/>
        <w:shd w:val="clear" w:color="auto" w:fill="FFFFFF"/>
        <w:spacing w:before="0" w:beforeAutospacing="0" w:after="0" w:afterAutospacing="0"/>
        <w:ind w:firstLine="851"/>
        <w:jc w:val="both"/>
        <w:rPr>
          <w:shd w:val="clear" w:color="auto" w:fill="FFFFFF"/>
          <w:lang w:val="uk-UA"/>
        </w:rPr>
      </w:pPr>
      <w:proofErr w:type="spellStart"/>
      <w:r>
        <w:rPr>
          <w:b/>
        </w:rPr>
        <w:t>Обґрунтування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розміру</w:t>
      </w:r>
      <w:proofErr w:type="spellEnd"/>
      <w:r>
        <w:rPr>
          <w:b/>
        </w:rPr>
        <w:t xml:space="preserve"> бюджетного </w:t>
      </w:r>
      <w:proofErr w:type="spellStart"/>
      <w:r>
        <w:rPr>
          <w:b/>
        </w:rPr>
        <w:t>призначення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очікуваної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вартості</w:t>
      </w:r>
      <w:proofErr w:type="spellEnd"/>
      <w:r>
        <w:rPr>
          <w:b/>
        </w:rPr>
        <w:t xml:space="preserve"> предмета </w:t>
      </w:r>
      <w:proofErr w:type="spellStart"/>
      <w:proofErr w:type="gramStart"/>
      <w:r>
        <w:rPr>
          <w:b/>
        </w:rPr>
        <w:t>закупівлі</w:t>
      </w:r>
      <w:proofErr w:type="spellEnd"/>
      <w:r>
        <w:rPr>
          <w:b/>
        </w:rPr>
        <w:t>:</w:t>
      </w:r>
      <w:r>
        <w:rPr>
          <w:b/>
          <w:lang w:val="uk-UA"/>
        </w:rPr>
        <w:t xml:space="preserve">  </w:t>
      </w:r>
      <w:r w:rsidR="00E851E0">
        <w:rPr>
          <w:shd w:val="clear" w:color="auto" w:fill="FFFFFF"/>
          <w:lang w:val="uk-UA"/>
        </w:rPr>
        <w:t>Очікувана</w:t>
      </w:r>
      <w:proofErr w:type="gramEnd"/>
      <w:r w:rsidR="00E851E0">
        <w:rPr>
          <w:shd w:val="clear" w:color="auto" w:fill="FFFFFF"/>
          <w:lang w:val="uk-UA"/>
        </w:rPr>
        <w:t xml:space="preserve"> вартість предмета закупівлі визначена після вивчення інформації, отриманої під час вивчення ринкових цін на даний вид товару на момент оголошення закупівлі шляхом визначення середнього арифметичного значення за наступною формулою.</w:t>
      </w:r>
    </w:p>
    <w:p w14:paraId="3A2339EF" w14:textId="77777777" w:rsidR="00715799" w:rsidRPr="00E851E0" w:rsidRDefault="00715799" w:rsidP="00E851E0">
      <w:pPr>
        <w:spacing w:after="0" w:line="240" w:lineRule="auto"/>
        <w:ind w:left="2124" w:firstLine="708"/>
        <w:jc w:val="both"/>
        <w:rPr>
          <w:rFonts w:ascii="Times New Roman" w:hAnsi="Times New Roman" w:cs="Times New Roman"/>
          <w:color w:val="0E1D2F"/>
          <w:sz w:val="24"/>
          <w:szCs w:val="24"/>
        </w:rPr>
      </w:pPr>
      <w:r w:rsidRPr="00E851E0">
        <w:rPr>
          <w:rFonts w:ascii="Times New Roman" w:hAnsi="Times New Roman" w:cs="Times New Roman"/>
          <w:b/>
          <w:bCs/>
          <w:color w:val="0E1D2F"/>
          <w:sz w:val="24"/>
          <w:szCs w:val="24"/>
        </w:rPr>
        <w:t>ОВ = V * (Ц1 + Ц2 +Ц3)/К/,</w:t>
      </w:r>
    </w:p>
    <w:p w14:paraId="74726B0D" w14:textId="77777777" w:rsidR="00715799" w:rsidRDefault="00715799" w:rsidP="00715799">
      <w:pPr>
        <w:pStyle w:val="a4"/>
        <w:shd w:val="clear" w:color="auto" w:fill="FFFFFF"/>
        <w:spacing w:before="0" w:beforeAutospacing="0" w:after="0" w:afterAutospacing="0"/>
        <w:rPr>
          <w:color w:val="0E1D2F"/>
          <w:lang w:val="uk-UA"/>
        </w:rPr>
      </w:pPr>
      <w:r>
        <w:rPr>
          <w:color w:val="0E1D2F"/>
          <w:lang w:val="uk-UA"/>
        </w:rPr>
        <w:t>де:</w:t>
      </w:r>
    </w:p>
    <w:p w14:paraId="6481BAC5" w14:textId="77777777" w:rsidR="00715799" w:rsidRDefault="00715799" w:rsidP="00715799">
      <w:pPr>
        <w:pStyle w:val="a4"/>
        <w:shd w:val="clear" w:color="auto" w:fill="FFFFFF"/>
        <w:spacing w:before="0" w:beforeAutospacing="0" w:after="0" w:afterAutospacing="0"/>
        <w:rPr>
          <w:color w:val="0E1D2F"/>
          <w:lang w:val="uk-UA"/>
        </w:rPr>
      </w:pPr>
      <w:r>
        <w:rPr>
          <w:b/>
          <w:bCs/>
          <w:color w:val="0E1D2F"/>
          <w:lang w:val="uk-UA"/>
        </w:rPr>
        <w:t>ОВ</w:t>
      </w:r>
      <w:r>
        <w:rPr>
          <w:color w:val="0E1D2F"/>
          <w:lang w:val="uk-UA"/>
        </w:rPr>
        <w:t> – очікувана вартість послуг;</w:t>
      </w:r>
    </w:p>
    <w:p w14:paraId="5FE70AE1" w14:textId="77777777" w:rsidR="00715799" w:rsidRDefault="00715799" w:rsidP="00715799">
      <w:pPr>
        <w:pStyle w:val="a4"/>
        <w:shd w:val="clear" w:color="auto" w:fill="FFFFFF"/>
        <w:spacing w:before="0" w:beforeAutospacing="0" w:after="0" w:afterAutospacing="0"/>
        <w:rPr>
          <w:color w:val="0E1D2F"/>
          <w:lang w:val="uk-UA"/>
        </w:rPr>
      </w:pPr>
      <w:r>
        <w:rPr>
          <w:b/>
          <w:bCs/>
          <w:color w:val="0E1D2F"/>
          <w:lang w:val="uk-UA"/>
        </w:rPr>
        <w:t>V</w:t>
      </w:r>
      <w:r>
        <w:rPr>
          <w:color w:val="0E1D2F"/>
          <w:lang w:val="uk-UA"/>
        </w:rPr>
        <w:t> – кількість (обсяг) товару, що закуповується;</w:t>
      </w:r>
    </w:p>
    <w:p w14:paraId="3D99487C" w14:textId="77777777" w:rsidR="00715799" w:rsidRDefault="00715799" w:rsidP="00715799">
      <w:pPr>
        <w:pStyle w:val="a4"/>
        <w:shd w:val="clear" w:color="auto" w:fill="FFFFFF"/>
        <w:spacing w:before="0" w:beforeAutospacing="0" w:after="0" w:afterAutospacing="0"/>
        <w:rPr>
          <w:color w:val="0E1D2F"/>
          <w:lang w:val="uk-UA"/>
        </w:rPr>
      </w:pPr>
      <w:r>
        <w:rPr>
          <w:b/>
          <w:bCs/>
          <w:color w:val="0E1D2F"/>
          <w:lang w:val="uk-UA"/>
        </w:rPr>
        <w:t xml:space="preserve">Ц1, </w:t>
      </w:r>
      <w:proofErr w:type="spellStart"/>
      <w:r>
        <w:rPr>
          <w:b/>
          <w:bCs/>
          <w:color w:val="0E1D2F"/>
          <w:lang w:val="uk-UA"/>
        </w:rPr>
        <w:t>Цк</w:t>
      </w:r>
      <w:proofErr w:type="spellEnd"/>
      <w:r>
        <w:rPr>
          <w:color w:val="0E1D2F"/>
          <w:lang w:val="uk-UA"/>
        </w:rPr>
        <w:t> – ціни отримані, як комерційні пропозиції;</w:t>
      </w:r>
    </w:p>
    <w:p w14:paraId="3C7E825B" w14:textId="77777777" w:rsidR="00715799" w:rsidRDefault="00715799" w:rsidP="00715799">
      <w:pPr>
        <w:pStyle w:val="a4"/>
        <w:shd w:val="clear" w:color="auto" w:fill="FFFFFF"/>
        <w:spacing w:before="0" w:beforeAutospacing="0" w:after="0" w:afterAutospacing="0"/>
        <w:rPr>
          <w:color w:val="0E1D2F"/>
          <w:lang w:val="uk-UA"/>
        </w:rPr>
      </w:pPr>
      <w:r>
        <w:rPr>
          <w:b/>
          <w:bCs/>
          <w:color w:val="0E1D2F"/>
          <w:lang w:val="uk-UA"/>
        </w:rPr>
        <w:t>К</w:t>
      </w:r>
      <w:r>
        <w:rPr>
          <w:color w:val="0E1D2F"/>
          <w:lang w:val="uk-UA"/>
        </w:rPr>
        <w:t> – кількість цін отриманих,  як комерційні пропозиції.</w:t>
      </w:r>
    </w:p>
    <w:p w14:paraId="5C5BB792" w14:textId="77777777" w:rsidR="00715799" w:rsidRDefault="00715799" w:rsidP="0071579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459E4610" w14:textId="77777777" w:rsidR="00715799" w:rsidRDefault="00715799" w:rsidP="0071579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Розмір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бюджетного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призначення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та/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або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очікувана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вартість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предмета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закупівлі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F2AE79" w14:textId="77777777" w:rsidR="00715799" w:rsidRDefault="00715799" w:rsidP="0071579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701C4FEA" w14:textId="77777777" w:rsidR="00715799" w:rsidRDefault="00715799" w:rsidP="0071579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0932BCCC" w14:textId="77777777" w:rsidR="00715799" w:rsidRPr="000D0BA1" w:rsidRDefault="00E851E0" w:rsidP="0071579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Згідно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даних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uk-UA"/>
        </w:rPr>
        <w:t>мережі Інтернет</w:t>
      </w:r>
      <w:r w:rsidR="00715799" w:rsidRPr="000D0BA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15799" w:rsidRPr="000D0BA1">
        <w:rPr>
          <w:rFonts w:ascii="Times New Roman" w:hAnsi="Times New Roman" w:cs="Times New Roman"/>
          <w:sz w:val="24"/>
          <w:szCs w:val="24"/>
        </w:rPr>
        <w:t>вартість</w:t>
      </w:r>
      <w:proofErr w:type="spellEnd"/>
      <w:r w:rsidR="00715799" w:rsidRPr="000D0BA1">
        <w:rPr>
          <w:rFonts w:ascii="Times New Roman" w:hAnsi="Times New Roman" w:cs="Times New Roman"/>
          <w:sz w:val="24"/>
          <w:szCs w:val="24"/>
        </w:rPr>
        <w:t xml:space="preserve"> </w:t>
      </w:r>
      <w:r w:rsidR="00715799" w:rsidRPr="000D0BA1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715799" w:rsidRPr="000D0BA1">
        <w:rPr>
          <w:rFonts w:ascii="Times New Roman" w:hAnsi="Times New Roman" w:cs="Times New Roman"/>
          <w:sz w:val="24"/>
          <w:szCs w:val="24"/>
        </w:rPr>
        <w:t>-</w:t>
      </w:r>
      <w:r w:rsidR="00715799" w:rsidRPr="000D0BA1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715799" w:rsidRPr="000D0BA1">
        <w:rPr>
          <w:rFonts w:ascii="Times New Roman" w:hAnsi="Times New Roman" w:cs="Times New Roman"/>
          <w:sz w:val="24"/>
          <w:szCs w:val="24"/>
          <w:lang w:val="uk-UA"/>
        </w:rPr>
        <w:t xml:space="preserve">, </w:t>
      </w:r>
      <w:r w:rsidR="00715799" w:rsidRPr="000D0BA1">
        <w:rPr>
          <w:rFonts w:ascii="Times New Roman" w:hAnsi="Times New Roman" w:cs="Times New Roman"/>
          <w:sz w:val="24"/>
          <w:szCs w:val="24"/>
          <w:lang w:val="en-US"/>
        </w:rPr>
        <w:t>DVD</w:t>
      </w:r>
      <w:r w:rsidR="00715799" w:rsidRPr="000D0BA1">
        <w:rPr>
          <w:rFonts w:ascii="Times New Roman" w:hAnsi="Times New Roman" w:cs="Times New Roman"/>
          <w:sz w:val="24"/>
          <w:szCs w:val="24"/>
        </w:rPr>
        <w:t>-</w:t>
      </w:r>
      <w:r w:rsidR="00715799" w:rsidRPr="000D0BA1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715799" w:rsidRPr="000D0BA1">
        <w:rPr>
          <w:rFonts w:ascii="Times New Roman" w:hAnsi="Times New Roman" w:cs="Times New Roman"/>
          <w:sz w:val="24"/>
          <w:szCs w:val="24"/>
        </w:rPr>
        <w:t xml:space="preserve"> з конвертами </w:t>
      </w:r>
      <w:r w:rsidR="00715799" w:rsidRPr="000D0BA1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715799" w:rsidRPr="000D0BA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="00715799" w:rsidRPr="000D0BA1">
        <w:rPr>
          <w:rFonts w:ascii="Times New Roman" w:hAnsi="Times New Roman" w:cs="Times New Roman"/>
          <w:sz w:val="24"/>
          <w:szCs w:val="24"/>
        </w:rPr>
        <w:t>від</w:t>
      </w:r>
      <w:proofErr w:type="spellEnd"/>
      <w:r w:rsidR="00715799" w:rsidRPr="000D0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5799" w:rsidRPr="000D0BA1">
        <w:rPr>
          <w:rFonts w:ascii="Times New Roman" w:hAnsi="Times New Roman" w:cs="Times New Roman"/>
          <w:sz w:val="24"/>
          <w:szCs w:val="24"/>
        </w:rPr>
        <w:t>різних</w:t>
      </w:r>
      <w:proofErr w:type="spellEnd"/>
      <w:r w:rsidR="00715799" w:rsidRPr="000D0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5799" w:rsidRPr="000D0BA1">
        <w:rPr>
          <w:rFonts w:ascii="Times New Roman" w:hAnsi="Times New Roman" w:cs="Times New Roman"/>
          <w:sz w:val="24"/>
          <w:szCs w:val="24"/>
        </w:rPr>
        <w:t>постачальників</w:t>
      </w:r>
      <w:proofErr w:type="spellEnd"/>
      <w:r w:rsidR="00715799" w:rsidRPr="000D0BA1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715799" w:rsidRPr="000D0BA1">
        <w:rPr>
          <w:rFonts w:ascii="Times New Roman" w:hAnsi="Times New Roman" w:cs="Times New Roman"/>
          <w:sz w:val="24"/>
          <w:szCs w:val="24"/>
        </w:rPr>
        <w:t>скрін</w:t>
      </w:r>
      <w:proofErr w:type="spellEnd"/>
      <w:r w:rsidR="00715799" w:rsidRPr="000D0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5799" w:rsidRPr="000D0BA1">
        <w:rPr>
          <w:rFonts w:ascii="Times New Roman" w:hAnsi="Times New Roman" w:cs="Times New Roman"/>
          <w:sz w:val="24"/>
          <w:szCs w:val="24"/>
        </w:rPr>
        <w:t>додається</w:t>
      </w:r>
      <w:proofErr w:type="spellEnd"/>
      <w:r w:rsidR="00715799" w:rsidRPr="000D0BA1">
        <w:rPr>
          <w:rFonts w:ascii="Times New Roman" w:hAnsi="Times New Roman" w:cs="Times New Roman"/>
          <w:sz w:val="24"/>
          <w:szCs w:val="24"/>
        </w:rPr>
        <w:t xml:space="preserve"> на </w:t>
      </w:r>
      <w:r w:rsidR="00715799" w:rsidRPr="000D0BA1">
        <w:rPr>
          <w:rFonts w:ascii="Times New Roman" w:hAnsi="Times New Roman" w:cs="Times New Roman"/>
          <w:sz w:val="24"/>
          <w:szCs w:val="24"/>
          <w:lang w:val="uk-UA"/>
        </w:rPr>
        <w:t>6</w:t>
      </w:r>
      <w:r w:rsidR="00715799" w:rsidRPr="000D0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15799" w:rsidRPr="000D0BA1">
        <w:rPr>
          <w:rFonts w:ascii="Times New Roman" w:hAnsi="Times New Roman" w:cs="Times New Roman"/>
          <w:sz w:val="24"/>
          <w:szCs w:val="24"/>
        </w:rPr>
        <w:t>арк</w:t>
      </w:r>
      <w:proofErr w:type="spellEnd"/>
      <w:r w:rsidR="00715799" w:rsidRPr="000D0BA1">
        <w:rPr>
          <w:rFonts w:ascii="Times New Roman" w:hAnsi="Times New Roman" w:cs="Times New Roman"/>
          <w:sz w:val="24"/>
          <w:szCs w:val="24"/>
        </w:rPr>
        <w:t xml:space="preserve">.) за </w:t>
      </w:r>
      <w:r w:rsidR="00715799" w:rsidRPr="000D0BA1">
        <w:rPr>
          <w:rFonts w:ascii="Times New Roman" w:hAnsi="Times New Roman" w:cs="Times New Roman"/>
          <w:sz w:val="24"/>
          <w:szCs w:val="24"/>
          <w:lang w:val="uk-UA"/>
        </w:rPr>
        <w:t xml:space="preserve">штуку </w:t>
      </w:r>
      <w:r w:rsidR="00715799" w:rsidRPr="000D0BA1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="00715799" w:rsidRPr="000D0BA1">
        <w:rPr>
          <w:rFonts w:ascii="Times New Roman" w:hAnsi="Times New Roman" w:cs="Times New Roman"/>
          <w:sz w:val="24"/>
          <w:szCs w:val="24"/>
        </w:rPr>
        <w:t>-</w:t>
      </w:r>
      <w:r w:rsidR="00715799" w:rsidRPr="000D0BA1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715799" w:rsidRPr="000D0BA1">
        <w:rPr>
          <w:rFonts w:ascii="Times New Roman" w:hAnsi="Times New Roman" w:cs="Times New Roman"/>
          <w:sz w:val="24"/>
          <w:szCs w:val="24"/>
        </w:rPr>
        <w:t xml:space="preserve"> становить 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>10,68</w:t>
      </w:r>
      <w:r w:rsidR="00715799" w:rsidRPr="000D0BA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="00715799" w:rsidRPr="000D0BA1">
        <w:rPr>
          <w:rFonts w:ascii="Times New Roman" w:hAnsi="Times New Roman" w:cs="Times New Roman"/>
          <w:sz w:val="24"/>
          <w:szCs w:val="24"/>
        </w:rPr>
        <w:t>грн</w:t>
      </w:r>
      <w:proofErr w:type="spellEnd"/>
      <w:r w:rsidR="00715799" w:rsidRPr="000D0BA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715799" w:rsidRPr="000D0BA1">
        <w:rPr>
          <w:rFonts w:ascii="Times New Roman" w:hAnsi="Times New Roman" w:cs="Times New Roman"/>
          <w:sz w:val="24"/>
          <w:szCs w:val="24"/>
        </w:rPr>
        <w:t xml:space="preserve"> 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>12,00</w:t>
      </w:r>
      <w:r w:rsidR="00715799" w:rsidRPr="000D0BA1">
        <w:rPr>
          <w:rFonts w:ascii="Times New Roman" w:hAnsi="Times New Roman" w:cs="Times New Roman"/>
          <w:sz w:val="24"/>
          <w:szCs w:val="24"/>
        </w:rPr>
        <w:t xml:space="preserve"> грн. та 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>10,66</w:t>
      </w:r>
      <w:r w:rsidR="00611B3B" w:rsidRPr="000D0BA1">
        <w:rPr>
          <w:rFonts w:ascii="Times New Roman" w:hAnsi="Times New Roman" w:cs="Times New Roman"/>
          <w:sz w:val="24"/>
          <w:szCs w:val="24"/>
        </w:rPr>
        <w:t xml:space="preserve"> грн.</w:t>
      </w:r>
      <w:r w:rsidR="00611B3B" w:rsidRPr="000D0BA1">
        <w:rPr>
          <w:rFonts w:ascii="Times New Roman" w:hAnsi="Times New Roman" w:cs="Times New Roman"/>
          <w:sz w:val="24"/>
          <w:szCs w:val="24"/>
          <w:lang w:val="uk-UA"/>
        </w:rPr>
        <w:t xml:space="preserve">; за 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>штуку</w:t>
      </w:r>
      <w:r w:rsidR="00611B3B" w:rsidRPr="000D0BA1">
        <w:rPr>
          <w:rFonts w:ascii="Times New Roman" w:hAnsi="Times New Roman" w:cs="Times New Roman"/>
          <w:sz w:val="24"/>
          <w:szCs w:val="24"/>
          <w:lang w:val="uk-UA"/>
        </w:rPr>
        <w:t xml:space="preserve"> DVD-R становить 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>13,20</w:t>
      </w:r>
      <w:r w:rsidR="00611B3B" w:rsidRPr="000D0BA1">
        <w:rPr>
          <w:rFonts w:ascii="Times New Roman" w:hAnsi="Times New Roman" w:cs="Times New Roman"/>
          <w:sz w:val="24"/>
          <w:szCs w:val="24"/>
          <w:lang w:val="uk-UA"/>
        </w:rPr>
        <w:t xml:space="preserve"> грн., 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>15,00</w:t>
      </w:r>
      <w:r w:rsidR="00611B3B" w:rsidRPr="000D0BA1">
        <w:rPr>
          <w:rFonts w:ascii="Times New Roman" w:hAnsi="Times New Roman" w:cs="Times New Roman"/>
          <w:sz w:val="24"/>
          <w:szCs w:val="24"/>
          <w:lang w:val="uk-UA"/>
        </w:rPr>
        <w:t xml:space="preserve"> грн., 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>13,20</w:t>
      </w:r>
      <w:r w:rsidR="00611B3B" w:rsidRPr="000D0BA1">
        <w:rPr>
          <w:rFonts w:ascii="Times New Roman" w:hAnsi="Times New Roman" w:cs="Times New Roman"/>
          <w:sz w:val="24"/>
          <w:szCs w:val="24"/>
          <w:lang w:val="uk-UA"/>
        </w:rPr>
        <w:t xml:space="preserve"> грн.</w:t>
      </w:r>
      <w:r w:rsidR="00715799" w:rsidRPr="000D0BA1">
        <w:rPr>
          <w:rFonts w:ascii="Times New Roman" w:hAnsi="Times New Roman" w:cs="Times New Roman"/>
          <w:sz w:val="24"/>
          <w:szCs w:val="24"/>
          <w:lang w:val="uk-UA"/>
        </w:rPr>
        <w:t>; конверти CD</w:t>
      </w:r>
      <w:r w:rsidR="00611B3B" w:rsidRPr="000D0BA1">
        <w:rPr>
          <w:rFonts w:ascii="Times New Roman" w:hAnsi="Times New Roman" w:cs="Times New Roman"/>
          <w:sz w:val="24"/>
          <w:szCs w:val="24"/>
        </w:rPr>
        <w:t xml:space="preserve"> 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>за штуку становить 1,15</w:t>
      </w:r>
      <w:r w:rsidR="00715799" w:rsidRPr="000D0BA1">
        <w:rPr>
          <w:rFonts w:ascii="Times New Roman" w:hAnsi="Times New Roman" w:cs="Times New Roman"/>
          <w:sz w:val="24"/>
          <w:szCs w:val="24"/>
        </w:rPr>
        <w:t xml:space="preserve"> грн.,</w:t>
      </w:r>
      <w:r w:rsidR="00611B3B" w:rsidRPr="000D0BA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>1,07</w:t>
      </w:r>
      <w:r w:rsidR="00611B3B" w:rsidRPr="000D0BA1">
        <w:rPr>
          <w:rFonts w:ascii="Times New Roman" w:hAnsi="Times New Roman" w:cs="Times New Roman"/>
          <w:sz w:val="24"/>
          <w:szCs w:val="24"/>
          <w:lang w:val="uk-UA"/>
        </w:rPr>
        <w:t xml:space="preserve"> грн., 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>1,30</w:t>
      </w:r>
      <w:r w:rsidR="00611B3B" w:rsidRPr="000D0BA1">
        <w:rPr>
          <w:rFonts w:ascii="Times New Roman" w:hAnsi="Times New Roman" w:cs="Times New Roman"/>
          <w:sz w:val="24"/>
          <w:szCs w:val="24"/>
          <w:lang w:val="uk-UA"/>
        </w:rPr>
        <w:t xml:space="preserve"> грн</w:t>
      </w:r>
      <w:r w:rsidR="00715799" w:rsidRPr="000D0BA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14:paraId="7A818A17" w14:textId="77777777" w:rsidR="00715799" w:rsidRPr="000D0BA1" w:rsidRDefault="00715799" w:rsidP="0071579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  <w:lang w:val="uk-UA"/>
        </w:rPr>
      </w:pPr>
    </w:p>
    <w:p w14:paraId="569B8618" w14:textId="77777777" w:rsidR="00715799" w:rsidRPr="000D0BA1" w:rsidRDefault="00715799" w:rsidP="00715799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  <w:r w:rsidRPr="000D0BA1">
        <w:rPr>
          <w:rFonts w:ascii="Times New Roman" w:hAnsi="Times New Roman" w:cs="Times New Roman"/>
          <w:sz w:val="24"/>
          <w:szCs w:val="24"/>
          <w:lang w:val="en-US"/>
        </w:rPr>
        <w:lastRenderedPageBreak/>
        <w:t>CD</w:t>
      </w:r>
      <w:r w:rsidRPr="000D0BA1">
        <w:rPr>
          <w:rFonts w:ascii="Times New Roman" w:hAnsi="Times New Roman" w:cs="Times New Roman"/>
          <w:sz w:val="24"/>
          <w:szCs w:val="24"/>
        </w:rPr>
        <w:t>-</w:t>
      </w:r>
      <w:r w:rsidRPr="000D0BA1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0D0BA1">
        <w:rPr>
          <w:rFonts w:ascii="Times New Roman" w:hAnsi="Times New Roman" w:cs="Times New Roman"/>
          <w:sz w:val="24"/>
          <w:szCs w:val="24"/>
        </w:rPr>
        <w:t xml:space="preserve"> з конвертом:</w:t>
      </w:r>
      <w:r w:rsidRPr="000D0BA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27743CBC" w14:textId="77777777" w:rsidR="00715799" w:rsidRPr="000D0BA1" w:rsidRDefault="000D0BA1" w:rsidP="00715799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  <w:lang w:val="uk-UA"/>
        </w:rPr>
      </w:pPr>
      <w:r w:rsidRPr="000D0BA1">
        <w:rPr>
          <w:rFonts w:ascii="Times New Roman" w:hAnsi="Times New Roman" w:cs="Times New Roman"/>
          <w:sz w:val="24"/>
          <w:szCs w:val="24"/>
          <w:lang w:val="uk-UA"/>
        </w:rPr>
        <w:t>122 800</w:t>
      </w:r>
      <w:r w:rsidR="00715799" w:rsidRPr="000D0BA1">
        <w:rPr>
          <w:rFonts w:ascii="Times New Roman" w:hAnsi="Times New Roman" w:cs="Times New Roman"/>
          <w:sz w:val="24"/>
          <w:szCs w:val="24"/>
        </w:rPr>
        <w:t xml:space="preserve"> =</w:t>
      </w:r>
      <w:r w:rsidR="00715799" w:rsidRPr="000D0BA1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>10000</w:t>
      </w:r>
      <w:r w:rsidR="00715799" w:rsidRPr="000D0BA1">
        <w:rPr>
          <w:rFonts w:ascii="Times New Roman" w:hAnsi="Times New Roman" w:cs="Times New Roman"/>
          <w:sz w:val="24"/>
          <w:szCs w:val="24"/>
          <w:lang w:val="uk-UA"/>
        </w:rPr>
        <w:t>*((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>10,68</w:t>
      </w:r>
      <w:r w:rsidR="00715799" w:rsidRPr="000D0BA1">
        <w:rPr>
          <w:rFonts w:ascii="Times New Roman" w:hAnsi="Times New Roman" w:cs="Times New Roman"/>
          <w:sz w:val="24"/>
          <w:szCs w:val="24"/>
          <w:lang w:val="uk-UA"/>
        </w:rPr>
        <w:t>+</w:t>
      </w:r>
      <w:r w:rsidR="008B33A3" w:rsidRPr="000D0BA1">
        <w:rPr>
          <w:rFonts w:ascii="Times New Roman" w:hAnsi="Times New Roman" w:cs="Times New Roman"/>
          <w:sz w:val="24"/>
          <w:szCs w:val="24"/>
          <w:lang w:val="uk-UA"/>
        </w:rPr>
        <w:t>1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>2</w:t>
      </w:r>
      <w:r w:rsidR="008B33A3" w:rsidRPr="000D0BA1">
        <w:rPr>
          <w:rFonts w:ascii="Times New Roman" w:hAnsi="Times New Roman" w:cs="Times New Roman"/>
          <w:sz w:val="24"/>
          <w:szCs w:val="24"/>
        </w:rPr>
        <w:t>,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>00</w:t>
      </w:r>
      <w:r w:rsidR="00715799" w:rsidRPr="000D0BA1">
        <w:rPr>
          <w:rFonts w:ascii="Times New Roman" w:hAnsi="Times New Roman" w:cs="Times New Roman"/>
          <w:sz w:val="24"/>
          <w:szCs w:val="24"/>
          <w:lang w:val="uk-UA"/>
        </w:rPr>
        <w:t>+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>10,66</w:t>
      </w:r>
      <w:r w:rsidR="008B33A3" w:rsidRPr="000D0BA1">
        <w:rPr>
          <w:rFonts w:ascii="Times New Roman" w:hAnsi="Times New Roman" w:cs="Times New Roman"/>
          <w:sz w:val="24"/>
          <w:szCs w:val="24"/>
          <w:lang w:val="uk-UA"/>
        </w:rPr>
        <w:t>)/3</w:t>
      </w:r>
      <w:r w:rsidR="000D084D" w:rsidRPr="000D0BA1">
        <w:rPr>
          <w:rFonts w:ascii="Times New Roman" w:hAnsi="Times New Roman" w:cs="Times New Roman"/>
          <w:sz w:val="24"/>
          <w:szCs w:val="24"/>
          <w:lang w:val="uk-UA"/>
        </w:rPr>
        <w:t>)+((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>1,15+1,07+1,30</w:t>
      </w:r>
      <w:r w:rsidR="000D084D" w:rsidRPr="000D0BA1">
        <w:rPr>
          <w:rFonts w:ascii="Times New Roman" w:hAnsi="Times New Roman" w:cs="Times New Roman"/>
          <w:sz w:val="24"/>
          <w:szCs w:val="24"/>
          <w:lang w:val="uk-UA"/>
        </w:rPr>
        <w:t>)/3</w:t>
      </w:r>
      <w:r w:rsidR="00715799" w:rsidRPr="000D0BA1">
        <w:rPr>
          <w:rFonts w:ascii="Times New Roman" w:hAnsi="Times New Roman" w:cs="Times New Roman"/>
          <w:sz w:val="24"/>
          <w:szCs w:val="24"/>
          <w:lang w:val="uk-UA"/>
        </w:rPr>
        <w:t>))</w:t>
      </w:r>
    </w:p>
    <w:p w14:paraId="314AAEFF" w14:textId="77777777" w:rsidR="00715799" w:rsidRPr="000D0BA1" w:rsidRDefault="00715799" w:rsidP="00715799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0D0BA1">
        <w:rPr>
          <w:rFonts w:ascii="Times New Roman" w:hAnsi="Times New Roman" w:cs="Times New Roman"/>
          <w:sz w:val="24"/>
          <w:szCs w:val="24"/>
          <w:lang w:val="en-US"/>
        </w:rPr>
        <w:t>DVD</w:t>
      </w:r>
      <w:r w:rsidRPr="000D0BA1">
        <w:rPr>
          <w:rFonts w:ascii="Times New Roman" w:hAnsi="Times New Roman" w:cs="Times New Roman"/>
          <w:sz w:val="24"/>
          <w:szCs w:val="24"/>
        </w:rPr>
        <w:t>-</w:t>
      </w:r>
      <w:r w:rsidRPr="000D0BA1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0D0BA1">
        <w:rPr>
          <w:rFonts w:ascii="Times New Roman" w:hAnsi="Times New Roman" w:cs="Times New Roman"/>
          <w:sz w:val="24"/>
          <w:szCs w:val="24"/>
        </w:rPr>
        <w:t xml:space="preserve"> з конвертом:</w:t>
      </w:r>
    </w:p>
    <w:p w14:paraId="1928370B" w14:textId="77777777" w:rsidR="00715799" w:rsidRDefault="000D0BA1" w:rsidP="00715799">
      <w:pPr>
        <w:spacing w:after="0" w:line="240" w:lineRule="auto"/>
        <w:ind w:firstLine="851"/>
        <w:rPr>
          <w:rFonts w:ascii="Times New Roman" w:hAnsi="Times New Roman" w:cs="Times New Roman"/>
          <w:sz w:val="24"/>
          <w:szCs w:val="24"/>
        </w:rPr>
      </w:pPr>
      <w:r w:rsidRPr="000D0BA1">
        <w:rPr>
          <w:rFonts w:ascii="Times New Roman" w:hAnsi="Times New Roman" w:cs="Times New Roman"/>
          <w:sz w:val="24"/>
          <w:szCs w:val="24"/>
          <w:lang w:val="uk-UA"/>
        </w:rPr>
        <w:t>74 850</w:t>
      </w:r>
      <w:r w:rsidR="00715799" w:rsidRPr="000D0BA1">
        <w:rPr>
          <w:rFonts w:ascii="Times New Roman" w:hAnsi="Times New Roman" w:cs="Times New Roman"/>
          <w:sz w:val="24"/>
          <w:szCs w:val="24"/>
        </w:rPr>
        <w:t xml:space="preserve"> =</w:t>
      </w:r>
      <w:r w:rsidR="00E95C06" w:rsidRPr="000D0BA1">
        <w:rPr>
          <w:rFonts w:ascii="Times New Roman" w:hAnsi="Times New Roman" w:cs="Times New Roman"/>
          <w:sz w:val="24"/>
          <w:szCs w:val="24"/>
        </w:rPr>
        <w:t xml:space="preserve"> </w:t>
      </w:r>
      <w:r w:rsidR="00E95C06" w:rsidRPr="000D0BA1">
        <w:rPr>
          <w:rFonts w:ascii="Times New Roman" w:hAnsi="Times New Roman" w:cs="Times New Roman"/>
          <w:sz w:val="24"/>
          <w:szCs w:val="24"/>
          <w:lang w:val="uk-UA"/>
        </w:rPr>
        <w:t>5</w:t>
      </w:r>
      <w:r w:rsidRPr="000D0BA1">
        <w:rPr>
          <w:rFonts w:ascii="Times New Roman" w:hAnsi="Times New Roman" w:cs="Times New Roman"/>
          <w:sz w:val="24"/>
          <w:szCs w:val="24"/>
          <w:lang w:val="uk-UA"/>
        </w:rPr>
        <w:t>000</w:t>
      </w:r>
      <w:r w:rsidR="00CE1CC0" w:rsidRPr="000D0BA1">
        <w:rPr>
          <w:rFonts w:ascii="Times New Roman" w:hAnsi="Times New Roman" w:cs="Times New Roman"/>
          <w:sz w:val="24"/>
          <w:szCs w:val="24"/>
        </w:rPr>
        <w:t>*((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>13,20+15,00+13,20</w:t>
      </w:r>
      <w:r w:rsidR="00CE1CC0" w:rsidRPr="000D0BA1">
        <w:rPr>
          <w:rFonts w:ascii="Times New Roman" w:hAnsi="Times New Roman" w:cs="Times New Roman"/>
          <w:sz w:val="24"/>
          <w:szCs w:val="24"/>
        </w:rPr>
        <w:t>)/</w:t>
      </w:r>
      <w:r w:rsidR="00CE1CC0" w:rsidRPr="000D0BA1">
        <w:rPr>
          <w:rFonts w:ascii="Times New Roman" w:hAnsi="Times New Roman" w:cs="Times New Roman"/>
          <w:sz w:val="24"/>
          <w:szCs w:val="24"/>
          <w:lang w:val="uk-UA"/>
        </w:rPr>
        <w:t>3</w:t>
      </w:r>
      <w:r w:rsidR="00715799" w:rsidRPr="000D0BA1">
        <w:rPr>
          <w:rFonts w:ascii="Times New Roman" w:hAnsi="Times New Roman" w:cs="Times New Roman"/>
          <w:sz w:val="24"/>
          <w:szCs w:val="24"/>
        </w:rPr>
        <w:t>)+</w:t>
      </w:r>
      <w:r w:rsidR="00E91BA7" w:rsidRPr="000D0BA1">
        <w:rPr>
          <w:rFonts w:ascii="Times New Roman" w:hAnsi="Times New Roman" w:cs="Times New Roman"/>
          <w:sz w:val="24"/>
          <w:szCs w:val="24"/>
          <w:lang w:val="uk-UA"/>
        </w:rPr>
        <w:t xml:space="preserve"> )+((1,15+1,07+1,30)/3))</w:t>
      </w:r>
    </w:p>
    <w:p w14:paraId="36D462A2" w14:textId="77777777" w:rsidR="00715799" w:rsidRDefault="00715799" w:rsidP="00715799"/>
    <w:p w14:paraId="0CD8BF31" w14:textId="77777777" w:rsidR="00715799" w:rsidRDefault="00715799" w:rsidP="00715799"/>
    <w:p w14:paraId="722B6236" w14:textId="77777777" w:rsidR="00715799" w:rsidRDefault="00715799" w:rsidP="00715799"/>
    <w:p w14:paraId="0563A04A" w14:textId="77777777" w:rsidR="00CA6768" w:rsidRDefault="00CA6768" w:rsidP="00715799"/>
    <w:p w14:paraId="5A08F54C" w14:textId="77777777" w:rsidR="00CA6768" w:rsidRDefault="00CA6768" w:rsidP="00715799"/>
    <w:p w14:paraId="24B74A37" w14:textId="77777777" w:rsidR="002F28E3" w:rsidRDefault="002F28E3" w:rsidP="00715799"/>
    <w:p w14:paraId="26A6DF26" w14:textId="77777777" w:rsidR="002F28E3" w:rsidRDefault="002F28E3" w:rsidP="00715799"/>
    <w:p w14:paraId="6ACB6D00" w14:textId="77777777" w:rsidR="002F28E3" w:rsidRDefault="002F28E3" w:rsidP="00715799"/>
    <w:p w14:paraId="19217BAF" w14:textId="77777777" w:rsidR="002F28E3" w:rsidRDefault="002F28E3" w:rsidP="00715799"/>
    <w:p w14:paraId="3492A498" w14:textId="77777777" w:rsidR="002F28E3" w:rsidRDefault="002F28E3" w:rsidP="00715799"/>
    <w:p w14:paraId="78C121A6" w14:textId="77777777" w:rsidR="002F28E3" w:rsidRDefault="002F28E3" w:rsidP="00715799"/>
    <w:p w14:paraId="2434D39E" w14:textId="77777777" w:rsidR="002F28E3" w:rsidRDefault="002F28E3" w:rsidP="00715799"/>
    <w:p w14:paraId="19A7270C" w14:textId="77777777" w:rsidR="002F28E3" w:rsidRDefault="002F28E3" w:rsidP="00715799"/>
    <w:p w14:paraId="3C91B83F" w14:textId="77777777" w:rsidR="002F28E3" w:rsidRDefault="002F28E3" w:rsidP="00715799"/>
    <w:p w14:paraId="3D562E44" w14:textId="77777777" w:rsidR="002F28E3" w:rsidRDefault="002F28E3" w:rsidP="00715799"/>
    <w:p w14:paraId="2E39B754" w14:textId="77777777" w:rsidR="002F28E3" w:rsidRDefault="002F28E3" w:rsidP="00715799"/>
    <w:p w14:paraId="773AD612" w14:textId="77777777" w:rsidR="002F28E3" w:rsidRDefault="002F28E3" w:rsidP="00715799"/>
    <w:p w14:paraId="27337876" w14:textId="77777777" w:rsidR="002F28E3" w:rsidRDefault="002F28E3" w:rsidP="00715799"/>
    <w:p w14:paraId="7CA10D85" w14:textId="77777777" w:rsidR="002F28E3" w:rsidRDefault="002F28E3" w:rsidP="00715799"/>
    <w:p w14:paraId="4990B288" w14:textId="77777777" w:rsidR="002F28E3" w:rsidRDefault="002F28E3" w:rsidP="00715799"/>
    <w:p w14:paraId="4F1DF820" w14:textId="77777777" w:rsidR="002F28E3" w:rsidRDefault="002F28E3" w:rsidP="00715799"/>
    <w:p w14:paraId="4BC4D2F8" w14:textId="77777777" w:rsidR="002F28E3" w:rsidRDefault="002F28E3" w:rsidP="00715799"/>
    <w:p w14:paraId="58DE4AC9" w14:textId="77777777" w:rsidR="002F28E3" w:rsidRDefault="002F28E3" w:rsidP="00715799"/>
    <w:p w14:paraId="62E7E0ED" w14:textId="77777777" w:rsidR="002F28E3" w:rsidRDefault="002F28E3" w:rsidP="002F28E3">
      <w:pPr>
        <w:rPr>
          <w:rFonts w:ascii="Times New Roman" w:eastAsia="Times New Roman" w:hAnsi="Times New Roman" w:cs="Times New Roman"/>
          <w:b/>
          <w:bCs/>
          <w:color w:val="333333"/>
          <w:sz w:val="16"/>
          <w:szCs w:val="16"/>
          <w:lang w:eastAsia="uk-UA"/>
        </w:rPr>
      </w:pPr>
      <w:r>
        <w:rPr>
          <w:noProof/>
        </w:rPr>
        <w:lastRenderedPageBreak/>
        <w:drawing>
          <wp:inline distT="0" distB="0" distL="0" distR="0" wp14:anchorId="3EF87631" wp14:editId="5CDB121C">
            <wp:extent cx="5940425" cy="33401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CD11E" w14:textId="77777777" w:rsidR="002F28E3" w:rsidRDefault="002F28E3" w:rsidP="002F28E3">
      <w:pPr>
        <w:rPr>
          <w:rFonts w:ascii="Times New Roman" w:eastAsia="Times New Roman" w:hAnsi="Times New Roman" w:cs="Times New Roman"/>
          <w:b/>
          <w:bCs/>
          <w:color w:val="333333"/>
          <w:sz w:val="16"/>
          <w:szCs w:val="16"/>
          <w:lang w:eastAsia="uk-UA"/>
        </w:rPr>
      </w:pPr>
    </w:p>
    <w:p w14:paraId="24DF50C1" w14:textId="77777777" w:rsidR="002F28E3" w:rsidRDefault="002F28E3" w:rsidP="002F28E3">
      <w:pPr>
        <w:rPr>
          <w:rFonts w:ascii="Times New Roman" w:eastAsia="Times New Roman" w:hAnsi="Times New Roman" w:cs="Times New Roman"/>
          <w:b/>
          <w:bCs/>
          <w:color w:val="333333"/>
          <w:sz w:val="16"/>
          <w:szCs w:val="16"/>
          <w:lang w:eastAsia="uk-UA"/>
        </w:rPr>
      </w:pPr>
    </w:p>
    <w:p w14:paraId="2629C279" w14:textId="77777777" w:rsidR="002F28E3" w:rsidRDefault="002F28E3" w:rsidP="002F28E3">
      <w:r>
        <w:rPr>
          <w:noProof/>
        </w:rPr>
        <w:drawing>
          <wp:inline distT="0" distB="0" distL="0" distR="0" wp14:anchorId="5B52B3FB" wp14:editId="0ECF8F09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664F0" w14:textId="77777777" w:rsidR="002F28E3" w:rsidRDefault="002F28E3" w:rsidP="002F28E3"/>
    <w:p w14:paraId="152B21E2" w14:textId="77777777" w:rsidR="002F28E3" w:rsidRDefault="002F28E3" w:rsidP="002F28E3"/>
    <w:p w14:paraId="32BF94A6" w14:textId="77777777" w:rsidR="002F28E3" w:rsidRDefault="002F28E3" w:rsidP="002F28E3">
      <w:r>
        <w:rPr>
          <w:noProof/>
        </w:rPr>
        <w:lastRenderedPageBreak/>
        <w:drawing>
          <wp:inline distT="0" distB="0" distL="0" distR="0" wp14:anchorId="4BAF007F" wp14:editId="13B2D2C5">
            <wp:extent cx="5940425" cy="33401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66AF5" w14:textId="77777777" w:rsidR="002F28E3" w:rsidRDefault="002F28E3" w:rsidP="002F28E3"/>
    <w:p w14:paraId="43324439" w14:textId="77777777" w:rsidR="002F28E3" w:rsidRDefault="002F28E3" w:rsidP="002F28E3"/>
    <w:p w14:paraId="7A700510" w14:textId="77777777" w:rsidR="002F28E3" w:rsidRDefault="002F28E3" w:rsidP="002F28E3"/>
    <w:p w14:paraId="367F2628" w14:textId="77777777" w:rsidR="002F28E3" w:rsidRDefault="002F28E3" w:rsidP="002F28E3"/>
    <w:p w14:paraId="46E7A35F" w14:textId="77777777" w:rsidR="002F28E3" w:rsidRDefault="002F28E3" w:rsidP="002F28E3"/>
    <w:p w14:paraId="3F73615B" w14:textId="77777777" w:rsidR="002F28E3" w:rsidRDefault="002F28E3" w:rsidP="002F28E3"/>
    <w:p w14:paraId="486AC4D6" w14:textId="77777777" w:rsidR="002F28E3" w:rsidRDefault="002F28E3" w:rsidP="002F28E3"/>
    <w:p w14:paraId="430E2B58" w14:textId="77777777" w:rsidR="002F28E3" w:rsidRDefault="002F28E3" w:rsidP="002F28E3"/>
    <w:p w14:paraId="11A1B480" w14:textId="77777777" w:rsidR="002F28E3" w:rsidRDefault="002F28E3" w:rsidP="002F28E3"/>
    <w:p w14:paraId="03964AB3" w14:textId="77777777" w:rsidR="002F28E3" w:rsidRDefault="002F28E3" w:rsidP="002F28E3"/>
    <w:p w14:paraId="37BC7158" w14:textId="77777777" w:rsidR="002F28E3" w:rsidRDefault="002F28E3" w:rsidP="002F28E3"/>
    <w:p w14:paraId="53551F46" w14:textId="77777777" w:rsidR="002F28E3" w:rsidRDefault="002F28E3" w:rsidP="002F28E3"/>
    <w:p w14:paraId="039DA643" w14:textId="77777777" w:rsidR="002F28E3" w:rsidRDefault="002F28E3" w:rsidP="002F28E3"/>
    <w:p w14:paraId="5200060C" w14:textId="77777777" w:rsidR="002F28E3" w:rsidRDefault="002F28E3" w:rsidP="002F28E3"/>
    <w:p w14:paraId="65F4CC8E" w14:textId="77777777" w:rsidR="002F28E3" w:rsidRDefault="002F28E3" w:rsidP="002F28E3"/>
    <w:p w14:paraId="7B584763" w14:textId="77777777" w:rsidR="002F28E3" w:rsidRDefault="002F28E3" w:rsidP="002F28E3"/>
    <w:p w14:paraId="04B79F13" w14:textId="77777777" w:rsidR="002F28E3" w:rsidRDefault="002F28E3" w:rsidP="002F28E3"/>
    <w:p w14:paraId="135E43FE" w14:textId="77777777" w:rsidR="002F28E3" w:rsidRDefault="002F28E3" w:rsidP="002F28E3"/>
    <w:p w14:paraId="22632192" w14:textId="77777777" w:rsidR="002F28E3" w:rsidRDefault="002F28E3" w:rsidP="002F28E3"/>
    <w:p w14:paraId="500B9DA7" w14:textId="77777777" w:rsidR="002F28E3" w:rsidRDefault="002F28E3" w:rsidP="002F28E3"/>
    <w:p w14:paraId="68ABF1AC" w14:textId="77777777" w:rsidR="002F28E3" w:rsidRDefault="002F28E3" w:rsidP="002F28E3"/>
    <w:p w14:paraId="276343CE" w14:textId="77777777" w:rsidR="002F28E3" w:rsidRDefault="002F28E3" w:rsidP="002F28E3">
      <w:r>
        <w:rPr>
          <w:noProof/>
        </w:rPr>
        <w:drawing>
          <wp:inline distT="0" distB="0" distL="0" distR="0" wp14:anchorId="4E4C7FBF" wp14:editId="67CD945B">
            <wp:extent cx="5940425" cy="33401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CF407" w14:textId="77777777" w:rsidR="002F28E3" w:rsidRDefault="002F28E3" w:rsidP="002F28E3"/>
    <w:p w14:paraId="259A813E" w14:textId="77777777" w:rsidR="002F28E3" w:rsidRDefault="002F28E3" w:rsidP="002F28E3">
      <w:r>
        <w:rPr>
          <w:noProof/>
        </w:rPr>
        <w:drawing>
          <wp:inline distT="0" distB="0" distL="0" distR="0" wp14:anchorId="54C15C52" wp14:editId="18FF99E5">
            <wp:extent cx="5940425" cy="33401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CF30D" w14:textId="77777777" w:rsidR="002F28E3" w:rsidRDefault="002F28E3" w:rsidP="002F28E3"/>
    <w:p w14:paraId="0FE51729" w14:textId="77777777" w:rsidR="002F28E3" w:rsidRDefault="002F28E3" w:rsidP="002F28E3"/>
    <w:p w14:paraId="62B646C6" w14:textId="77777777" w:rsidR="002F28E3" w:rsidRDefault="002F28E3" w:rsidP="002F28E3">
      <w:r>
        <w:rPr>
          <w:noProof/>
        </w:rPr>
        <w:lastRenderedPageBreak/>
        <w:drawing>
          <wp:inline distT="0" distB="0" distL="0" distR="0" wp14:anchorId="20BFB372" wp14:editId="7553DA4D">
            <wp:extent cx="5940425" cy="33401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613B1" w14:textId="77777777" w:rsidR="002F28E3" w:rsidRDefault="002F28E3" w:rsidP="002F28E3"/>
    <w:p w14:paraId="1AEE2726" w14:textId="77777777" w:rsidR="002F28E3" w:rsidRDefault="002F28E3" w:rsidP="002F28E3"/>
    <w:p w14:paraId="3D6098F9" w14:textId="77777777" w:rsidR="002F28E3" w:rsidRDefault="002F28E3" w:rsidP="002F28E3"/>
    <w:p w14:paraId="3DD95CD4" w14:textId="77777777" w:rsidR="002F28E3" w:rsidRDefault="002F28E3" w:rsidP="002F28E3"/>
    <w:p w14:paraId="56CAF8B9" w14:textId="77777777" w:rsidR="002F28E3" w:rsidRDefault="002F28E3" w:rsidP="002F28E3"/>
    <w:p w14:paraId="43B4A487" w14:textId="77777777" w:rsidR="002F28E3" w:rsidRDefault="002F28E3" w:rsidP="002F28E3"/>
    <w:p w14:paraId="0418A849" w14:textId="77777777" w:rsidR="002F28E3" w:rsidRDefault="002F28E3" w:rsidP="002F28E3"/>
    <w:p w14:paraId="40FCB8CF" w14:textId="77777777" w:rsidR="002F28E3" w:rsidRDefault="002F28E3" w:rsidP="002F28E3"/>
    <w:p w14:paraId="3A4AB132" w14:textId="77777777" w:rsidR="002F28E3" w:rsidRDefault="002F28E3" w:rsidP="002F28E3"/>
    <w:p w14:paraId="5E7C9664" w14:textId="77777777" w:rsidR="002F28E3" w:rsidRDefault="002F28E3" w:rsidP="002F28E3"/>
    <w:p w14:paraId="6CA26240" w14:textId="77777777" w:rsidR="002F28E3" w:rsidRDefault="002F28E3" w:rsidP="002F28E3"/>
    <w:p w14:paraId="2CA02EFB" w14:textId="77777777" w:rsidR="002F28E3" w:rsidRDefault="002F28E3" w:rsidP="002F28E3"/>
    <w:p w14:paraId="1837253C" w14:textId="77777777" w:rsidR="002F28E3" w:rsidRDefault="002F28E3" w:rsidP="002F28E3"/>
    <w:p w14:paraId="169C1E4E" w14:textId="77777777" w:rsidR="002F28E3" w:rsidRDefault="002F28E3" w:rsidP="002F28E3"/>
    <w:p w14:paraId="7E434FF4" w14:textId="77777777" w:rsidR="002F28E3" w:rsidRDefault="002F28E3" w:rsidP="002F28E3"/>
    <w:p w14:paraId="775F37A0" w14:textId="77777777" w:rsidR="002F28E3" w:rsidRDefault="002F28E3" w:rsidP="002F28E3"/>
    <w:p w14:paraId="1AE5FC39" w14:textId="77777777" w:rsidR="002F28E3" w:rsidRDefault="002F28E3" w:rsidP="002F28E3"/>
    <w:p w14:paraId="0409DD5E" w14:textId="77777777" w:rsidR="002F28E3" w:rsidRDefault="002F28E3" w:rsidP="002F28E3"/>
    <w:p w14:paraId="097E1DA4" w14:textId="77777777" w:rsidR="002F28E3" w:rsidRDefault="002F28E3" w:rsidP="002F28E3"/>
    <w:p w14:paraId="4643E2C9" w14:textId="77777777" w:rsidR="002F28E3" w:rsidRDefault="002F28E3" w:rsidP="002F28E3"/>
    <w:p w14:paraId="35601A6D" w14:textId="77777777" w:rsidR="002F28E3" w:rsidRDefault="002F28E3" w:rsidP="002F28E3">
      <w:r>
        <w:rPr>
          <w:noProof/>
        </w:rPr>
        <w:drawing>
          <wp:inline distT="0" distB="0" distL="0" distR="0" wp14:anchorId="2CEABD86" wp14:editId="447599C4">
            <wp:extent cx="5940425" cy="33401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2A688" w14:textId="77777777" w:rsidR="002F28E3" w:rsidRDefault="002F28E3" w:rsidP="002F28E3"/>
    <w:p w14:paraId="0C1B8E92" w14:textId="77777777" w:rsidR="002F28E3" w:rsidRDefault="002F28E3" w:rsidP="002F28E3"/>
    <w:p w14:paraId="18391E61" w14:textId="77777777" w:rsidR="002F28E3" w:rsidRDefault="002F28E3" w:rsidP="002F28E3"/>
    <w:p w14:paraId="624F3093" w14:textId="77777777" w:rsidR="002F28E3" w:rsidRDefault="002F28E3" w:rsidP="002F28E3"/>
    <w:p w14:paraId="1307603B" w14:textId="77777777" w:rsidR="002F28E3" w:rsidRDefault="002F28E3" w:rsidP="002F28E3">
      <w:r>
        <w:rPr>
          <w:noProof/>
        </w:rPr>
        <w:drawing>
          <wp:inline distT="0" distB="0" distL="0" distR="0" wp14:anchorId="6E98D71B" wp14:editId="78811E04">
            <wp:extent cx="5940425" cy="33401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36F55" w14:textId="77777777" w:rsidR="002F28E3" w:rsidRDefault="002F28E3" w:rsidP="002F28E3"/>
    <w:p w14:paraId="27D2D6B0" w14:textId="77777777" w:rsidR="002F28E3" w:rsidRDefault="002F28E3" w:rsidP="002F28E3">
      <w:r>
        <w:rPr>
          <w:noProof/>
        </w:rPr>
        <w:lastRenderedPageBreak/>
        <w:drawing>
          <wp:inline distT="0" distB="0" distL="0" distR="0" wp14:anchorId="0C697F5C" wp14:editId="4647A24C">
            <wp:extent cx="5940425" cy="33401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82EA5D" w14:textId="77777777" w:rsidR="002F28E3" w:rsidRDefault="002F28E3" w:rsidP="002F28E3"/>
    <w:p w14:paraId="5F65D61D" w14:textId="77777777" w:rsidR="002F28E3" w:rsidRDefault="002F28E3" w:rsidP="002F28E3"/>
    <w:p w14:paraId="60D3F8B1" w14:textId="77777777" w:rsidR="00683FF3" w:rsidRDefault="00683FF3" w:rsidP="002F28E3"/>
    <w:sectPr w:rsidR="00683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40787A"/>
    <w:multiLevelType w:val="hybridMultilevel"/>
    <w:tmpl w:val="77A8E472"/>
    <w:lvl w:ilvl="0" w:tplc="2F3202A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15799"/>
    <w:rsid w:val="000D084D"/>
    <w:rsid w:val="000D0BA1"/>
    <w:rsid w:val="00125E03"/>
    <w:rsid w:val="0013468C"/>
    <w:rsid w:val="001E1E5A"/>
    <w:rsid w:val="002F28E3"/>
    <w:rsid w:val="00307F29"/>
    <w:rsid w:val="004A41FC"/>
    <w:rsid w:val="0058090A"/>
    <w:rsid w:val="00611B3B"/>
    <w:rsid w:val="00683FF3"/>
    <w:rsid w:val="00715799"/>
    <w:rsid w:val="00824257"/>
    <w:rsid w:val="008401E3"/>
    <w:rsid w:val="008B33A3"/>
    <w:rsid w:val="00BB714B"/>
    <w:rsid w:val="00C07864"/>
    <w:rsid w:val="00C53DEC"/>
    <w:rsid w:val="00CA28E1"/>
    <w:rsid w:val="00CA6768"/>
    <w:rsid w:val="00CE1CC0"/>
    <w:rsid w:val="00DA3E81"/>
    <w:rsid w:val="00E20C13"/>
    <w:rsid w:val="00E851E0"/>
    <w:rsid w:val="00E91BA7"/>
    <w:rsid w:val="00E95C06"/>
    <w:rsid w:val="00F73E78"/>
    <w:rsid w:val="00FB23D2"/>
    <w:rsid w:val="00FB6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8522F5"/>
  <w15:docId w15:val="{9A0BE302-3D4D-476B-A23D-7D197905B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Интернет) Знак"/>
    <w:basedOn w:val="a0"/>
    <w:link w:val="a4"/>
    <w:uiPriority w:val="99"/>
    <w:semiHidden/>
    <w:locked/>
    <w:rsid w:val="00715799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link w:val="a3"/>
    <w:uiPriority w:val="99"/>
    <w:semiHidden/>
    <w:unhideWhenUsed/>
    <w:rsid w:val="007157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Абзац списка Знак"/>
    <w:aliases w:val="Список уровня 2 Знак,AC List 01 Знак"/>
    <w:link w:val="a6"/>
    <w:uiPriority w:val="34"/>
    <w:locked/>
    <w:rsid w:val="00715799"/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a6">
    <w:name w:val="List Paragraph"/>
    <w:aliases w:val="Список уровня 2,AC List 01"/>
    <w:basedOn w:val="a"/>
    <w:link w:val="a5"/>
    <w:uiPriority w:val="34"/>
    <w:qFormat/>
    <w:rsid w:val="0071579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5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3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8</Pages>
  <Words>387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2594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c400</dc:creator>
  <cp:keywords/>
  <dc:description/>
  <cp:lastModifiedBy>Олександра Швень</cp:lastModifiedBy>
  <cp:revision>27</cp:revision>
  <dcterms:created xsi:type="dcterms:W3CDTF">2022-12-05T13:24:00Z</dcterms:created>
  <dcterms:modified xsi:type="dcterms:W3CDTF">2024-09-02T07:54:00Z</dcterms:modified>
</cp:coreProperties>
</file>